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E5" w:rsidRDefault="00546E24">
      <w:pPr>
        <w:spacing w:before="66"/>
        <w:ind w:left="789" w:right="806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7578E1">
        <w:rPr>
          <w:bCs/>
          <w:sz w:val="28"/>
          <w:szCs w:val="28"/>
        </w:rPr>
        <w:t>Муниципальное казенное дошкольное образовательное учреждение детский сад «Сказка»</w:t>
      </w:r>
    </w:p>
    <w:p w:rsidR="003E06E5" w:rsidRDefault="003E06E5">
      <w:pPr>
        <w:spacing w:before="66"/>
        <w:ind w:left="789" w:right="806" w:firstLine="0"/>
        <w:jc w:val="center"/>
        <w:rPr>
          <w:bCs/>
          <w:sz w:val="28"/>
          <w:szCs w:val="28"/>
        </w:rPr>
      </w:pPr>
    </w:p>
    <w:p w:rsidR="003E06E5" w:rsidRDefault="007578E1">
      <w:pPr>
        <w:spacing w:before="66"/>
        <w:ind w:left="789" w:right="806" w:firstLine="0"/>
        <w:jc w:val="left"/>
        <w:rPr>
          <w:bCs/>
          <w:sz w:val="22"/>
        </w:rPr>
      </w:pPr>
      <w:proofErr w:type="gramStart"/>
      <w:r>
        <w:rPr>
          <w:bCs/>
          <w:sz w:val="22"/>
        </w:rPr>
        <w:t xml:space="preserve">РАССМОТРЕНА:   </w:t>
      </w:r>
      <w:proofErr w:type="gramEnd"/>
      <w:r>
        <w:rPr>
          <w:bCs/>
          <w:sz w:val="22"/>
        </w:rPr>
        <w:t xml:space="preserve">                                                                                УТВЕРЖДЕНА:</w:t>
      </w:r>
    </w:p>
    <w:p w:rsidR="003E06E5" w:rsidRDefault="007578E1">
      <w:pPr>
        <w:spacing w:before="66"/>
        <w:ind w:left="789" w:right="806" w:firstLine="0"/>
        <w:jc w:val="left"/>
        <w:rPr>
          <w:bCs/>
          <w:sz w:val="22"/>
        </w:rPr>
      </w:pPr>
      <w:r>
        <w:rPr>
          <w:bCs/>
          <w:sz w:val="22"/>
        </w:rPr>
        <w:t xml:space="preserve">на заседании                                                                                     </w:t>
      </w:r>
      <w:proofErr w:type="spellStart"/>
      <w:r>
        <w:rPr>
          <w:bCs/>
          <w:sz w:val="22"/>
        </w:rPr>
        <w:t>И.</w:t>
      </w:r>
      <w:proofErr w:type="gramStart"/>
      <w:r>
        <w:rPr>
          <w:bCs/>
          <w:sz w:val="22"/>
        </w:rPr>
        <w:t>о.заведующего</w:t>
      </w:r>
      <w:proofErr w:type="spellEnd"/>
      <w:proofErr w:type="gramEnd"/>
    </w:p>
    <w:p w:rsidR="003E06E5" w:rsidRDefault="007578E1">
      <w:pPr>
        <w:spacing w:before="66"/>
        <w:ind w:left="789" w:right="806" w:firstLine="0"/>
        <w:jc w:val="left"/>
        <w:rPr>
          <w:bCs/>
          <w:sz w:val="22"/>
        </w:rPr>
      </w:pPr>
      <w:r>
        <w:rPr>
          <w:bCs/>
          <w:sz w:val="22"/>
        </w:rPr>
        <w:t>Педагогического совета                                                                  МКДОУ детский сад «Сказка»</w:t>
      </w:r>
    </w:p>
    <w:p w:rsidR="003E06E5" w:rsidRDefault="007578E1">
      <w:pPr>
        <w:spacing w:before="66"/>
        <w:ind w:left="789" w:right="806" w:firstLine="0"/>
        <w:jc w:val="left"/>
        <w:rPr>
          <w:bCs/>
          <w:sz w:val="22"/>
        </w:rPr>
      </w:pPr>
      <w:r>
        <w:rPr>
          <w:bCs/>
          <w:sz w:val="22"/>
        </w:rPr>
        <w:t>Протокол № ____                                                                            __</w:t>
      </w:r>
      <w:r w:rsidR="0019760B">
        <w:rPr>
          <w:bCs/>
          <w:sz w:val="22"/>
        </w:rPr>
        <w:t>______Каримова С.Х.</w:t>
      </w:r>
    </w:p>
    <w:p w:rsidR="003E06E5" w:rsidRDefault="0019760B">
      <w:pPr>
        <w:spacing w:before="66"/>
        <w:ind w:left="789" w:right="806" w:firstLine="0"/>
        <w:jc w:val="left"/>
        <w:rPr>
          <w:bCs/>
          <w:sz w:val="22"/>
        </w:rPr>
      </w:pPr>
      <w:r>
        <w:rPr>
          <w:bCs/>
          <w:sz w:val="22"/>
        </w:rPr>
        <w:t>От «___» ______2025</w:t>
      </w:r>
      <w:r w:rsidR="007578E1">
        <w:rPr>
          <w:bCs/>
          <w:sz w:val="22"/>
        </w:rPr>
        <w:t>г.                                                                   Приказ № _____</w:t>
      </w:r>
    </w:p>
    <w:p w:rsidR="003E06E5" w:rsidRDefault="007578E1">
      <w:pPr>
        <w:spacing w:before="66"/>
        <w:ind w:left="789" w:right="806" w:firstLine="0"/>
        <w:jc w:val="left"/>
        <w:rPr>
          <w:bCs/>
          <w:sz w:val="22"/>
        </w:rPr>
      </w:pPr>
      <w:r>
        <w:rPr>
          <w:bCs/>
          <w:sz w:val="22"/>
        </w:rPr>
        <w:t xml:space="preserve">                                                                                              </w:t>
      </w:r>
      <w:r w:rsidR="0019760B">
        <w:rPr>
          <w:bCs/>
          <w:sz w:val="22"/>
        </w:rPr>
        <w:t xml:space="preserve">            от «___</w:t>
      </w:r>
      <w:proofErr w:type="gramStart"/>
      <w:r w:rsidR="0019760B">
        <w:rPr>
          <w:bCs/>
          <w:sz w:val="22"/>
        </w:rPr>
        <w:t>_»_</w:t>
      </w:r>
      <w:proofErr w:type="gramEnd"/>
      <w:r w:rsidR="0019760B">
        <w:rPr>
          <w:bCs/>
          <w:sz w:val="22"/>
        </w:rPr>
        <w:t>______2025</w:t>
      </w:r>
      <w:r>
        <w:rPr>
          <w:bCs/>
          <w:sz w:val="22"/>
        </w:rPr>
        <w:t>г.</w:t>
      </w:r>
    </w:p>
    <w:p w:rsidR="003E06E5" w:rsidRDefault="003E06E5">
      <w:pPr>
        <w:spacing w:before="66"/>
        <w:ind w:left="789" w:right="806" w:firstLine="0"/>
        <w:jc w:val="center"/>
        <w:rPr>
          <w:b/>
          <w:sz w:val="22"/>
        </w:rPr>
      </w:pPr>
    </w:p>
    <w:p w:rsidR="003E06E5" w:rsidRDefault="003E06E5">
      <w:pPr>
        <w:spacing w:before="66"/>
        <w:ind w:left="789" w:right="806" w:firstLine="0"/>
        <w:jc w:val="center"/>
        <w:rPr>
          <w:b/>
          <w:sz w:val="22"/>
        </w:rPr>
      </w:pPr>
    </w:p>
    <w:p w:rsidR="003E06E5" w:rsidRDefault="003E06E5">
      <w:pPr>
        <w:spacing w:before="66"/>
        <w:ind w:left="789" w:right="806" w:firstLine="0"/>
        <w:jc w:val="center"/>
        <w:rPr>
          <w:b/>
          <w:sz w:val="22"/>
        </w:rPr>
      </w:pPr>
    </w:p>
    <w:p w:rsidR="003E06E5" w:rsidRDefault="003E06E5">
      <w:pPr>
        <w:spacing w:before="66"/>
        <w:ind w:left="789" w:right="806" w:firstLine="0"/>
        <w:jc w:val="center"/>
        <w:rPr>
          <w:b/>
          <w:sz w:val="22"/>
        </w:rPr>
      </w:pPr>
    </w:p>
    <w:p w:rsidR="003E06E5" w:rsidRDefault="003E06E5">
      <w:pPr>
        <w:spacing w:before="66"/>
        <w:ind w:left="789" w:right="806" w:firstLine="0"/>
        <w:jc w:val="center"/>
        <w:rPr>
          <w:b/>
          <w:sz w:val="22"/>
        </w:rPr>
      </w:pPr>
    </w:p>
    <w:p w:rsidR="003E06E5" w:rsidRDefault="003E06E5">
      <w:pPr>
        <w:spacing w:before="66"/>
        <w:ind w:right="806"/>
        <w:rPr>
          <w:b/>
          <w:sz w:val="22"/>
        </w:rPr>
      </w:pPr>
    </w:p>
    <w:p w:rsidR="003E06E5" w:rsidRDefault="003E06E5">
      <w:pPr>
        <w:spacing w:before="66"/>
        <w:ind w:left="789" w:right="806" w:firstLine="0"/>
        <w:jc w:val="center"/>
        <w:rPr>
          <w:b/>
          <w:sz w:val="22"/>
        </w:rPr>
      </w:pPr>
    </w:p>
    <w:p w:rsidR="003E06E5" w:rsidRDefault="007578E1">
      <w:pPr>
        <w:spacing w:before="66"/>
        <w:ind w:right="806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КАЛЕНДАРНЫЙ</w:t>
      </w:r>
      <w:r>
        <w:rPr>
          <w:b/>
          <w:spacing w:val="-4"/>
          <w:sz w:val="52"/>
          <w:szCs w:val="52"/>
        </w:rPr>
        <w:t xml:space="preserve"> </w:t>
      </w:r>
      <w:r>
        <w:rPr>
          <w:b/>
          <w:sz w:val="52"/>
          <w:szCs w:val="52"/>
        </w:rPr>
        <w:t>УЧЕБНЫЙ</w:t>
      </w:r>
      <w:r>
        <w:rPr>
          <w:b/>
          <w:spacing w:val="-6"/>
          <w:sz w:val="52"/>
          <w:szCs w:val="52"/>
        </w:rPr>
        <w:t xml:space="preserve"> </w:t>
      </w:r>
      <w:r>
        <w:rPr>
          <w:b/>
          <w:sz w:val="52"/>
          <w:szCs w:val="52"/>
        </w:rPr>
        <w:t>ГРАФИК</w:t>
      </w:r>
    </w:p>
    <w:p w:rsidR="003E06E5" w:rsidRDefault="007578E1">
      <w:pPr>
        <w:pStyle w:val="a5"/>
        <w:spacing w:before="5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МКДОУ детский сад «Сказка»</w:t>
      </w: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19760B">
      <w:pPr>
        <w:pStyle w:val="a5"/>
        <w:spacing w:before="5"/>
        <w:ind w:left="0" w:firstLine="0"/>
        <w:jc w:val="center"/>
        <w:rPr>
          <w:bCs/>
          <w:sz w:val="23"/>
        </w:rPr>
      </w:pPr>
      <w:proofErr w:type="spellStart"/>
      <w:r>
        <w:rPr>
          <w:bCs/>
          <w:sz w:val="23"/>
        </w:rPr>
        <w:t>г.Городовиковск</w:t>
      </w:r>
      <w:proofErr w:type="spellEnd"/>
      <w:r>
        <w:rPr>
          <w:bCs/>
          <w:sz w:val="23"/>
        </w:rPr>
        <w:t>, 2025</w:t>
      </w: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before="5"/>
        <w:ind w:left="0"/>
        <w:rPr>
          <w:b/>
          <w:sz w:val="23"/>
        </w:rPr>
      </w:pPr>
    </w:p>
    <w:p w:rsidR="003E06E5" w:rsidRDefault="003E06E5">
      <w:pPr>
        <w:pStyle w:val="a5"/>
        <w:spacing w:line="276" w:lineRule="auto"/>
        <w:ind w:right="227" w:firstLine="566"/>
      </w:pPr>
    </w:p>
    <w:p w:rsidR="003E06E5" w:rsidRDefault="007578E1">
      <w:pPr>
        <w:pStyle w:val="a5"/>
        <w:spacing w:line="276" w:lineRule="auto"/>
        <w:ind w:right="227" w:firstLine="566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 xml:space="preserve">регламентирующим общие требования к организации образовательного процесса в </w:t>
      </w:r>
      <w:r w:rsidR="0019760B">
        <w:t>2025 – 2026</w:t>
      </w:r>
      <w:r>
        <w:rPr>
          <w:spacing w:val="1"/>
        </w:rPr>
        <w:t xml:space="preserve"> </w:t>
      </w:r>
      <w:r>
        <w:t>учебном</w:t>
      </w:r>
      <w:r>
        <w:rPr>
          <w:spacing w:val="53"/>
        </w:rPr>
        <w:t xml:space="preserve"> </w:t>
      </w:r>
      <w:r>
        <w:t>году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Муниципальном</w:t>
      </w:r>
      <w:r>
        <w:rPr>
          <w:spacing w:val="51"/>
        </w:rPr>
        <w:t xml:space="preserve"> </w:t>
      </w:r>
      <w:r>
        <w:t>казенном</w:t>
      </w:r>
      <w:r>
        <w:rPr>
          <w:spacing w:val="53"/>
        </w:rPr>
        <w:t xml:space="preserve"> </w:t>
      </w:r>
      <w:r>
        <w:t>дошкольном</w:t>
      </w:r>
      <w:r>
        <w:rPr>
          <w:spacing w:val="5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</w:p>
    <w:p w:rsidR="003E06E5" w:rsidRDefault="007578E1">
      <w:pPr>
        <w:pStyle w:val="a5"/>
        <w:spacing w:before="41"/>
        <w:ind w:left="779"/>
      </w:pPr>
      <w:r>
        <w:t>детский сад «Сказка»</w:t>
      </w:r>
    </w:p>
    <w:p w:rsidR="003E06E5" w:rsidRDefault="007578E1">
      <w:pPr>
        <w:pStyle w:val="a5"/>
        <w:spacing w:before="41"/>
        <w:ind w:left="779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2"/>
        </w:tabs>
        <w:spacing w:before="43" w:after="0" w:line="273" w:lineRule="auto"/>
        <w:ind w:right="228" w:firstLine="360"/>
      </w:pP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изменениями);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2"/>
        </w:tabs>
        <w:spacing w:after="0" w:line="276" w:lineRule="auto"/>
        <w:ind w:right="228" w:firstLine="360"/>
      </w:pP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</w:t>
      </w:r>
      <w:proofErr w:type="spellStart"/>
      <w:r>
        <w:t>Минобрнауки</w:t>
      </w:r>
      <w:proofErr w:type="spellEnd"/>
      <w:r>
        <w:rPr>
          <w:spacing w:val="-57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2"/>
        </w:tabs>
        <w:spacing w:after="0" w:line="291" w:lineRule="exact"/>
        <w:ind w:left="921" w:hanging="349"/>
      </w:pPr>
      <w:r>
        <w:t>Приказом</w:t>
      </w:r>
      <w:r>
        <w:rPr>
          <w:spacing w:val="10"/>
        </w:rPr>
        <w:t xml:space="preserve"> </w:t>
      </w:r>
      <w:r>
        <w:t>Министерства</w:t>
      </w:r>
      <w:r>
        <w:rPr>
          <w:spacing w:val="10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31</w:t>
      </w:r>
      <w:r>
        <w:rPr>
          <w:spacing w:val="12"/>
        </w:rPr>
        <w:t xml:space="preserve"> </w:t>
      </w:r>
      <w:r>
        <w:t>июля</w:t>
      </w:r>
      <w:r>
        <w:rPr>
          <w:spacing w:val="12"/>
        </w:rPr>
        <w:t xml:space="preserve"> </w:t>
      </w:r>
      <w:r>
        <w:t>2020</w:t>
      </w:r>
      <w:r>
        <w:rPr>
          <w:spacing w:val="11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373</w:t>
      </w:r>
    </w:p>
    <w:p w:rsidR="003E06E5" w:rsidRDefault="007578E1">
      <w:pPr>
        <w:pStyle w:val="a5"/>
        <w:spacing w:before="43" w:line="276" w:lineRule="auto"/>
        <w:ind w:right="233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2"/>
        </w:tabs>
        <w:spacing w:after="0" w:line="273" w:lineRule="auto"/>
        <w:ind w:right="232" w:firstLine="360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обучения, 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молодежи»;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2"/>
        </w:tabs>
        <w:spacing w:before="1" w:after="0" w:line="273" w:lineRule="auto"/>
        <w:ind w:right="231" w:firstLine="360"/>
      </w:pPr>
      <w:r>
        <w:t>СанПиН 2.3/2.4.3590-20 «Санитарно-эпидемиологическими требованиями к организации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населения»;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2"/>
        </w:tabs>
        <w:spacing w:before="3" w:after="0" w:line="276" w:lineRule="auto"/>
        <w:ind w:right="231" w:firstLine="360"/>
      </w:pPr>
      <w:r>
        <w:t>СанПиН 1.2.3685-21 «Санитарными правилами и нормами «Гигиенические нормативы 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2"/>
        </w:tabs>
        <w:spacing w:after="0" w:line="291" w:lineRule="exact"/>
        <w:ind w:left="921" w:hanging="349"/>
      </w:pPr>
      <w:r>
        <w:t>Уставом</w:t>
      </w:r>
      <w:r>
        <w:rPr>
          <w:spacing w:val="-3"/>
        </w:rPr>
        <w:t xml:space="preserve"> </w:t>
      </w:r>
      <w:r>
        <w:t>МКДОУ</w:t>
      </w:r>
      <w:r>
        <w:rPr>
          <w:spacing w:val="4"/>
        </w:rPr>
        <w:t xml:space="preserve"> детский сад «Сказка»</w:t>
      </w:r>
    </w:p>
    <w:p w:rsidR="003E06E5" w:rsidRDefault="007578E1">
      <w:pPr>
        <w:pStyle w:val="a5"/>
        <w:spacing w:before="40" w:line="276" w:lineRule="auto"/>
        <w:ind w:right="233" w:firstLine="566"/>
      </w:pPr>
      <w:r>
        <w:t>Календарный учебный график обсуждается и принимается на заседании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 учебного</w:t>
      </w:r>
      <w:r>
        <w:rPr>
          <w:spacing w:val="-1"/>
        </w:rPr>
        <w:t xml:space="preserve"> </w:t>
      </w:r>
      <w:r>
        <w:t>года.</w:t>
      </w:r>
    </w:p>
    <w:p w:rsidR="003E06E5" w:rsidRDefault="007578E1">
      <w:pPr>
        <w:pStyle w:val="a5"/>
        <w:spacing w:before="1"/>
        <w:ind w:left="779"/>
      </w:pPr>
      <w:r>
        <w:t>Содержание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40" w:after="0" w:line="240" w:lineRule="auto"/>
        <w:ind w:left="921" w:hanging="349"/>
        <w:jc w:val="left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40" w:after="0" w:line="240" w:lineRule="auto"/>
        <w:ind w:left="921" w:hanging="349"/>
        <w:jc w:val="left"/>
      </w:pPr>
      <w:r>
        <w:t>количество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42" w:after="0" w:line="240" w:lineRule="auto"/>
        <w:ind w:left="921" w:hanging="349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39" w:after="0" w:line="240" w:lineRule="auto"/>
        <w:ind w:left="921" w:hanging="349"/>
        <w:jc w:val="left"/>
      </w:pPr>
      <w:r>
        <w:t>количество</w:t>
      </w:r>
      <w:r>
        <w:rPr>
          <w:spacing w:val="-5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42" w:after="0" w:line="240" w:lineRule="auto"/>
        <w:ind w:left="921" w:hanging="349"/>
        <w:jc w:val="left"/>
      </w:pP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каникул,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окончание;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40" w:after="0" w:line="240" w:lineRule="auto"/>
        <w:ind w:left="921" w:hanging="349"/>
        <w:jc w:val="left"/>
      </w:pPr>
      <w:r>
        <w:t>сроки</w:t>
      </w:r>
      <w:r>
        <w:rPr>
          <w:spacing w:val="-3"/>
        </w:rPr>
        <w:t xml:space="preserve"> </w:t>
      </w:r>
      <w:r>
        <w:t>летней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работы;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39" w:after="0" w:line="240" w:lineRule="auto"/>
        <w:ind w:left="921" w:hanging="349"/>
        <w:jc w:val="left"/>
      </w:pPr>
      <w:r>
        <w:t>массовые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учреждения;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43" w:after="0" w:line="240" w:lineRule="auto"/>
        <w:ind w:left="921" w:hanging="349"/>
        <w:jc w:val="left"/>
      </w:pPr>
      <w:r>
        <w:t>перечень</w:t>
      </w:r>
      <w:r>
        <w:rPr>
          <w:spacing w:val="-3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воспитанников;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40" w:after="0" w:line="273" w:lineRule="auto"/>
        <w:ind w:right="238" w:firstLine="360"/>
        <w:jc w:val="left"/>
      </w:pPr>
      <w:r>
        <w:t>сроки</w:t>
      </w:r>
      <w:r>
        <w:rPr>
          <w:spacing w:val="1"/>
        </w:rPr>
        <w:t xml:space="preserve"> </w:t>
      </w:r>
      <w:r>
        <w:t>проведения мониторинга достижения 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 программы</w:t>
      </w:r>
      <w:r>
        <w:rPr>
          <w:spacing w:val="-1"/>
        </w:rPr>
        <w:t xml:space="preserve"> </w:t>
      </w:r>
      <w:r>
        <w:t>дошкольного образования;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3" w:after="0" w:line="240" w:lineRule="auto"/>
        <w:ind w:left="921" w:hanging="349"/>
        <w:jc w:val="left"/>
      </w:pPr>
      <w:r>
        <w:t>праздничные</w:t>
      </w:r>
      <w:r>
        <w:rPr>
          <w:spacing w:val="-4"/>
        </w:rPr>
        <w:t xml:space="preserve"> </w:t>
      </w:r>
      <w:r>
        <w:t>дни;</w:t>
      </w:r>
    </w:p>
    <w:p w:rsidR="003E06E5" w:rsidRDefault="007578E1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39" w:after="0" w:line="240" w:lineRule="auto"/>
        <w:ind w:left="921" w:hanging="349"/>
        <w:jc w:val="left"/>
      </w:pPr>
      <w:r>
        <w:t>работа</w:t>
      </w:r>
      <w:r>
        <w:rPr>
          <w:spacing w:val="-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период.</w:t>
      </w:r>
    </w:p>
    <w:p w:rsidR="003E06E5" w:rsidRDefault="007578E1">
      <w:pPr>
        <w:pStyle w:val="a5"/>
        <w:spacing w:before="43" w:line="276" w:lineRule="auto"/>
        <w:ind w:right="222" w:firstLine="566"/>
      </w:pPr>
      <w:r>
        <w:t>Занятия с воспитанниками</w:t>
      </w:r>
      <w:r>
        <w:rPr>
          <w:spacing w:val="1"/>
        </w:rPr>
        <w:t xml:space="preserve"> </w:t>
      </w:r>
      <w:r>
        <w:t>проводится согласно</w:t>
      </w:r>
      <w:r>
        <w:rPr>
          <w:spacing w:val="1"/>
        </w:rPr>
        <w:t xml:space="preserve"> </w:t>
      </w:r>
      <w:r>
        <w:t>«Расписанию занятий</w:t>
      </w:r>
      <w:r>
        <w:rPr>
          <w:spacing w:val="1"/>
        </w:rPr>
        <w:t xml:space="preserve"> </w:t>
      </w:r>
      <w:r>
        <w:t>с воспитанниками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19760B">
        <w:t>2025</w:t>
      </w:r>
      <w:r>
        <w:t xml:space="preserve"> –</w:t>
      </w:r>
      <w:r>
        <w:rPr>
          <w:spacing w:val="-2"/>
        </w:rPr>
        <w:t xml:space="preserve"> </w:t>
      </w:r>
      <w:r w:rsidR="0019760B">
        <w:t>2026</w:t>
      </w:r>
      <w:r>
        <w:rPr>
          <w:spacing w:val="1"/>
        </w:rPr>
        <w:t xml:space="preserve"> </w:t>
      </w:r>
      <w:r>
        <w:t>учебный год»,</w:t>
      </w:r>
      <w:r>
        <w:rPr>
          <w:spacing w:val="5"/>
        </w:rPr>
        <w:t xml:space="preserve"> </w:t>
      </w:r>
      <w:r>
        <w:t>утвержденному</w:t>
      </w:r>
      <w:r>
        <w:rPr>
          <w:spacing w:val="-4"/>
        </w:rPr>
        <w:t xml:space="preserve"> </w:t>
      </w:r>
      <w:r>
        <w:t>заведующим</w:t>
      </w:r>
      <w:r>
        <w:rPr>
          <w:spacing w:val="-2"/>
        </w:rPr>
        <w:t xml:space="preserve"> </w:t>
      </w:r>
      <w:r>
        <w:t>Учреждением.</w:t>
      </w:r>
    </w:p>
    <w:p w:rsidR="003E06E5" w:rsidRDefault="007578E1">
      <w:pPr>
        <w:spacing w:before="3"/>
        <w:ind w:left="213" w:firstLine="0"/>
        <w:rPr>
          <w:b/>
        </w:rPr>
      </w:pPr>
      <w:r>
        <w:rPr>
          <w:b/>
        </w:rPr>
        <w:t>ОРГАНИЗАЦИЯ</w:t>
      </w:r>
      <w:r>
        <w:rPr>
          <w:b/>
          <w:spacing w:val="-7"/>
        </w:rPr>
        <w:t xml:space="preserve"> </w:t>
      </w:r>
      <w:r>
        <w:rPr>
          <w:b/>
        </w:rPr>
        <w:t>ОБРАЗОВАТЕЛЬНОГО</w:t>
      </w:r>
      <w:r>
        <w:rPr>
          <w:b/>
          <w:spacing w:val="-6"/>
        </w:rPr>
        <w:t xml:space="preserve"> </w:t>
      </w:r>
      <w:r>
        <w:rPr>
          <w:b/>
        </w:rPr>
        <w:t>ПРОЦЕССА</w:t>
      </w:r>
    </w:p>
    <w:p w:rsidR="003E06E5" w:rsidRDefault="007578E1">
      <w:pPr>
        <w:pStyle w:val="a6"/>
        <w:numPr>
          <w:ilvl w:val="0"/>
          <w:numId w:val="2"/>
        </w:numPr>
        <w:tabs>
          <w:tab w:val="left" w:pos="454"/>
        </w:tabs>
        <w:spacing w:before="41" w:after="0" w:line="240" w:lineRule="auto"/>
        <w:ind w:hanging="241"/>
        <w:rPr>
          <w:b/>
        </w:rPr>
      </w:pPr>
      <w:r>
        <w:rPr>
          <w:b/>
        </w:rPr>
        <w:t>Режим</w:t>
      </w:r>
      <w:r>
        <w:rPr>
          <w:b/>
          <w:spacing w:val="-5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учреждения</w:t>
      </w:r>
    </w:p>
    <w:p w:rsidR="003E06E5" w:rsidRDefault="007578E1">
      <w:pPr>
        <w:pStyle w:val="a6"/>
        <w:numPr>
          <w:ilvl w:val="0"/>
          <w:numId w:val="3"/>
        </w:numPr>
        <w:tabs>
          <w:tab w:val="left" w:pos="394"/>
        </w:tabs>
        <w:spacing w:before="38" w:after="0" w:line="240" w:lineRule="auto"/>
        <w:ind w:hanging="181"/>
        <w:jc w:val="left"/>
      </w:pPr>
      <w:r>
        <w:t>Продолжительность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недели: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понедельника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пятницу)</w:t>
      </w:r>
    </w:p>
    <w:p w:rsidR="003E06E5" w:rsidRDefault="007578E1">
      <w:pPr>
        <w:pStyle w:val="a6"/>
        <w:numPr>
          <w:ilvl w:val="0"/>
          <w:numId w:val="3"/>
        </w:numPr>
        <w:tabs>
          <w:tab w:val="left" w:pos="394"/>
        </w:tabs>
        <w:spacing w:before="42" w:after="0" w:line="240" w:lineRule="auto"/>
        <w:ind w:hanging="181"/>
        <w:jc w:val="left"/>
      </w:pPr>
      <w:r>
        <w:t>Время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Учреждения:</w:t>
      </w:r>
      <w:r>
        <w:rPr>
          <w:spacing w:val="-1"/>
        </w:rPr>
        <w:t xml:space="preserve"> 10,5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7.3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18.00</w:t>
      </w:r>
      <w:r>
        <w:rPr>
          <w:spacing w:val="-1"/>
        </w:rPr>
        <w:t xml:space="preserve"> </w:t>
      </w:r>
      <w:r>
        <w:t>часов)</w:t>
      </w:r>
    </w:p>
    <w:p w:rsidR="003E06E5" w:rsidRDefault="003E06E5">
      <w:pPr>
        <w:spacing w:after="0" w:line="240" w:lineRule="auto"/>
        <w:jc w:val="left"/>
        <w:sectPr w:rsidR="003E06E5">
          <w:pgSz w:w="11910" w:h="16840"/>
          <w:pgMar w:top="480" w:right="620" w:bottom="280" w:left="920" w:header="720" w:footer="720" w:gutter="0"/>
          <w:cols w:space="720"/>
        </w:sectPr>
      </w:pPr>
    </w:p>
    <w:p w:rsidR="003E06E5" w:rsidRDefault="007578E1">
      <w:pPr>
        <w:pStyle w:val="a6"/>
        <w:numPr>
          <w:ilvl w:val="0"/>
          <w:numId w:val="3"/>
        </w:numPr>
        <w:tabs>
          <w:tab w:val="left" w:pos="394"/>
        </w:tabs>
        <w:spacing w:before="62" w:after="0" w:line="240" w:lineRule="auto"/>
        <w:ind w:hanging="181"/>
        <w:jc w:val="left"/>
      </w:pPr>
      <w:r>
        <w:lastRenderedPageBreak/>
        <w:t>Нерабочие</w:t>
      </w:r>
      <w:r>
        <w:rPr>
          <w:spacing w:val="-3"/>
        </w:rPr>
        <w:t xml:space="preserve"> </w:t>
      </w:r>
      <w:r>
        <w:t>дни:</w:t>
      </w:r>
      <w:r>
        <w:rPr>
          <w:spacing w:val="-2"/>
        </w:rPr>
        <w:t xml:space="preserve"> </w:t>
      </w:r>
      <w:r>
        <w:t>суббота,</w:t>
      </w:r>
      <w:r>
        <w:rPr>
          <w:spacing w:val="-2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</w:t>
      </w:r>
    </w:p>
    <w:p w:rsidR="003E06E5" w:rsidRDefault="007578E1">
      <w:pPr>
        <w:pStyle w:val="a6"/>
        <w:numPr>
          <w:ilvl w:val="0"/>
          <w:numId w:val="2"/>
        </w:numPr>
        <w:tabs>
          <w:tab w:val="left" w:pos="454"/>
        </w:tabs>
        <w:spacing w:before="46" w:after="0" w:line="278" w:lineRule="auto"/>
        <w:ind w:left="213" w:right="6130" w:firstLine="0"/>
        <w:rPr>
          <w:b/>
        </w:rPr>
      </w:pPr>
      <w:r>
        <w:rPr>
          <w:b/>
        </w:rPr>
        <w:t>Продолжительность учебного года</w:t>
      </w:r>
      <w:r>
        <w:rPr>
          <w:b/>
          <w:spacing w:val="-57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:rsidR="003E06E5" w:rsidRDefault="007578E1">
      <w:pPr>
        <w:pStyle w:val="a5"/>
        <w:spacing w:line="267" w:lineRule="exact"/>
      </w:pP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</w:t>
      </w:r>
      <w:r w:rsidR="0019760B">
        <w:t>1.09.2025</w:t>
      </w:r>
      <w:r>
        <w:t xml:space="preserve"> г.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19760B">
        <w:t>29.05.2026</w:t>
      </w:r>
      <w:r>
        <w:t xml:space="preserve"> г.</w:t>
      </w:r>
      <w:r>
        <w:rPr>
          <w:spacing w:val="-2"/>
        </w:rPr>
        <w:t xml:space="preserve"> </w:t>
      </w:r>
      <w:r>
        <w:t>(36</w:t>
      </w:r>
      <w:r>
        <w:rPr>
          <w:spacing w:val="-1"/>
        </w:rPr>
        <w:t xml:space="preserve"> </w:t>
      </w:r>
      <w:r>
        <w:t>недель)</w:t>
      </w:r>
    </w:p>
    <w:p w:rsidR="003E06E5" w:rsidRDefault="007578E1">
      <w:pPr>
        <w:pStyle w:val="a6"/>
        <w:numPr>
          <w:ilvl w:val="0"/>
          <w:numId w:val="3"/>
        </w:numPr>
        <w:tabs>
          <w:tab w:val="left" w:pos="396"/>
        </w:tabs>
        <w:spacing w:before="41" w:after="0" w:line="240" w:lineRule="auto"/>
        <w:ind w:left="395" w:hanging="183"/>
        <w:jc w:val="left"/>
      </w:pPr>
      <w:r>
        <w:t>I</w:t>
      </w:r>
      <w:r>
        <w:rPr>
          <w:spacing w:val="-8"/>
        </w:rPr>
        <w:t xml:space="preserve"> </w:t>
      </w:r>
      <w:r>
        <w:t>полугодие</w:t>
      </w:r>
    </w:p>
    <w:p w:rsidR="003E06E5" w:rsidRDefault="007578E1">
      <w:pPr>
        <w:pStyle w:val="a5"/>
        <w:spacing w:before="41"/>
      </w:pPr>
      <w:r>
        <w:t>с</w:t>
      </w:r>
      <w:r>
        <w:rPr>
          <w:spacing w:val="-2"/>
        </w:rPr>
        <w:t xml:space="preserve"> </w:t>
      </w:r>
      <w:r w:rsidR="0019760B">
        <w:t>01.09.2025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 28.12.2024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(17</w:t>
      </w:r>
      <w:r>
        <w:rPr>
          <w:spacing w:val="-1"/>
        </w:rPr>
        <w:t xml:space="preserve"> </w:t>
      </w:r>
      <w:r>
        <w:t>недель)</w:t>
      </w:r>
    </w:p>
    <w:p w:rsidR="003E06E5" w:rsidRDefault="007578E1">
      <w:pPr>
        <w:pStyle w:val="a5"/>
        <w:spacing w:before="41"/>
      </w:pPr>
      <w:r>
        <w:t>II</w:t>
      </w:r>
      <w:r>
        <w:rPr>
          <w:spacing w:val="-6"/>
        </w:rPr>
        <w:t xml:space="preserve"> </w:t>
      </w:r>
      <w:r>
        <w:t>полугодие</w:t>
      </w:r>
    </w:p>
    <w:p w:rsidR="003E06E5" w:rsidRDefault="007578E1">
      <w:pPr>
        <w:pStyle w:val="a5"/>
      </w:pPr>
      <w:r>
        <w:t>с</w:t>
      </w:r>
      <w:r>
        <w:rPr>
          <w:spacing w:val="-2"/>
        </w:rPr>
        <w:t xml:space="preserve"> </w:t>
      </w:r>
      <w:r w:rsidR="0019760B">
        <w:t>09.01.2026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 w:rsidR="0019760B">
        <w:t>по 29.05.2026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(19</w:t>
      </w:r>
      <w:r>
        <w:rPr>
          <w:spacing w:val="-1"/>
        </w:rPr>
        <w:t xml:space="preserve"> </w:t>
      </w:r>
      <w:r>
        <w:t>недель)</w:t>
      </w:r>
    </w:p>
    <w:p w:rsidR="003E06E5" w:rsidRDefault="007578E1">
      <w:pPr>
        <w:pStyle w:val="a6"/>
        <w:numPr>
          <w:ilvl w:val="1"/>
          <w:numId w:val="2"/>
        </w:numPr>
        <w:tabs>
          <w:tab w:val="left" w:pos="826"/>
        </w:tabs>
        <w:spacing w:before="7" w:after="0" w:line="276" w:lineRule="auto"/>
        <w:ind w:right="232" w:firstLine="0"/>
        <w:rPr>
          <w:b/>
        </w:rPr>
      </w:pPr>
      <w:r>
        <w:rPr>
          <w:b/>
        </w:rPr>
        <w:t>Недельная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нагрузка</w:t>
      </w:r>
      <w:r>
        <w:rPr>
          <w:b/>
          <w:spacing w:val="1"/>
        </w:rPr>
        <w:t xml:space="preserve"> </w:t>
      </w:r>
      <w:r>
        <w:rPr>
          <w:b/>
        </w:rPr>
        <w:t>организованной</w:t>
      </w:r>
      <w:r>
        <w:rPr>
          <w:b/>
          <w:spacing w:val="1"/>
        </w:rPr>
        <w:t xml:space="preserve"> </w:t>
      </w:r>
      <w:r>
        <w:rPr>
          <w:b/>
        </w:rPr>
        <w:t>детской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-57"/>
        </w:rPr>
        <w:t xml:space="preserve"> </w:t>
      </w:r>
      <w:r>
        <w:rPr>
          <w:b/>
        </w:rPr>
        <w:t>(количество</w:t>
      </w:r>
      <w:r>
        <w:rPr>
          <w:b/>
          <w:spacing w:val="1"/>
        </w:rPr>
        <w:t xml:space="preserve"> </w:t>
      </w:r>
      <w:r>
        <w:rPr>
          <w:b/>
        </w:rPr>
        <w:t>занятий).</w:t>
      </w:r>
      <w:r>
        <w:rPr>
          <w:b/>
          <w:spacing w:val="1"/>
        </w:rPr>
        <w:t xml:space="preserve"> </w:t>
      </w: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недельной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нагрузки</w:t>
      </w:r>
      <w:r>
        <w:rPr>
          <w:b/>
          <w:spacing w:val="1"/>
        </w:rPr>
        <w:t xml:space="preserve"> </w:t>
      </w:r>
      <w:r>
        <w:rPr>
          <w:b/>
        </w:rPr>
        <w:t>организованной</w:t>
      </w:r>
      <w:r>
        <w:rPr>
          <w:b/>
          <w:spacing w:val="-57"/>
        </w:rPr>
        <w:t xml:space="preserve"> </w:t>
      </w:r>
      <w:r>
        <w:rPr>
          <w:b/>
        </w:rPr>
        <w:t>детской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(мин.)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  <w:gridCol w:w="2127"/>
        <w:gridCol w:w="3084"/>
      </w:tblGrid>
      <w:tr w:rsidR="003E06E5">
        <w:trPr>
          <w:trHeight w:val="1106"/>
        </w:trPr>
        <w:tc>
          <w:tcPr>
            <w:tcW w:w="4929" w:type="dxa"/>
          </w:tcPr>
          <w:p w:rsidR="003E06E5" w:rsidRDefault="003E06E5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3E06E5" w:rsidRDefault="007578E1">
            <w:pPr>
              <w:pStyle w:val="TableParagraph"/>
              <w:ind w:left="1502"/>
            </w:pPr>
            <w:r>
              <w:t>Возрастная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2127" w:type="dxa"/>
          </w:tcPr>
          <w:p w:rsidR="003E06E5" w:rsidRDefault="003E06E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E06E5" w:rsidRDefault="007578E1">
            <w:pPr>
              <w:pStyle w:val="TableParagraph"/>
              <w:ind w:left="664" w:right="432" w:hanging="200"/>
            </w:pPr>
            <w:r>
              <w:t>Количество</w:t>
            </w:r>
            <w:r>
              <w:rPr>
                <w:spacing w:val="-58"/>
              </w:rPr>
              <w:t xml:space="preserve"> </w:t>
            </w:r>
            <w:r>
              <w:t>занятий</w:t>
            </w:r>
          </w:p>
        </w:tc>
        <w:tc>
          <w:tcPr>
            <w:tcW w:w="3084" w:type="dxa"/>
          </w:tcPr>
          <w:p w:rsidR="003E06E5" w:rsidRDefault="007578E1">
            <w:pPr>
              <w:pStyle w:val="TableParagraph"/>
              <w:ind w:left="196" w:right="185" w:hanging="2"/>
              <w:jc w:val="center"/>
            </w:pPr>
            <w:r>
              <w:t>Объем недельной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нагрузки</w:t>
            </w:r>
            <w:r>
              <w:rPr>
                <w:spacing w:val="-57"/>
              </w:rPr>
              <w:t xml:space="preserve"> </w:t>
            </w:r>
            <w:r>
              <w:t>организованной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</w:p>
          <w:p w:rsidR="003E06E5" w:rsidRDefault="007578E1">
            <w:pPr>
              <w:pStyle w:val="TableParagraph"/>
              <w:spacing w:line="264" w:lineRule="exact"/>
              <w:ind w:left="497" w:right="482"/>
              <w:jc w:val="center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(мин.)</w:t>
            </w:r>
          </w:p>
        </w:tc>
      </w:tr>
      <w:tr w:rsidR="0019760B" w:rsidTr="0019760B">
        <w:trPr>
          <w:trHeight w:val="488"/>
        </w:trPr>
        <w:tc>
          <w:tcPr>
            <w:tcW w:w="4929" w:type="dxa"/>
          </w:tcPr>
          <w:p w:rsidR="0019760B" w:rsidRPr="003C3902" w:rsidRDefault="0019760B" w:rsidP="003C3902">
            <w:pPr>
              <w:pStyle w:val="TableParagraph"/>
              <w:spacing w:before="4"/>
              <w:ind w:left="0"/>
              <w:jc w:val="left"/>
              <w:rPr>
                <w:szCs w:val="24"/>
              </w:rPr>
            </w:pPr>
            <w:r w:rsidRPr="003C3902">
              <w:rPr>
                <w:szCs w:val="24"/>
              </w:rPr>
              <w:t>2 группа раннего возраста (1,3 – 3 лет)</w:t>
            </w:r>
          </w:p>
        </w:tc>
        <w:tc>
          <w:tcPr>
            <w:tcW w:w="2127" w:type="dxa"/>
          </w:tcPr>
          <w:p w:rsidR="0019760B" w:rsidRDefault="003C3902" w:rsidP="003C3902">
            <w:pPr>
              <w:pStyle w:val="TableParagraph"/>
              <w:spacing w:before="5"/>
              <w:ind w:left="0"/>
              <w:jc w:val="center"/>
              <w:rPr>
                <w:b/>
                <w:sz w:val="23"/>
              </w:rPr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3084" w:type="dxa"/>
          </w:tcPr>
          <w:p w:rsidR="0019760B" w:rsidRDefault="003C3902">
            <w:pPr>
              <w:pStyle w:val="TableParagraph"/>
              <w:ind w:left="196" w:right="185" w:hanging="2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3E06E5">
        <w:trPr>
          <w:trHeight w:val="510"/>
        </w:trPr>
        <w:tc>
          <w:tcPr>
            <w:tcW w:w="4929" w:type="dxa"/>
          </w:tcPr>
          <w:p w:rsidR="003E06E5" w:rsidRDefault="007578E1">
            <w:pPr>
              <w:pStyle w:val="TableParagraph"/>
              <w:spacing w:before="109"/>
            </w:pPr>
            <w:r>
              <w:t>Младшая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2127" w:type="dxa"/>
          </w:tcPr>
          <w:p w:rsidR="003E06E5" w:rsidRDefault="007578E1">
            <w:pPr>
              <w:pStyle w:val="TableParagraph"/>
              <w:spacing w:before="109"/>
              <w:ind w:left="0" w:right="499"/>
              <w:jc w:val="right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3084" w:type="dxa"/>
          </w:tcPr>
          <w:p w:rsidR="003E06E5" w:rsidRDefault="007578E1">
            <w:pPr>
              <w:pStyle w:val="TableParagraph"/>
              <w:spacing w:before="109"/>
              <w:ind w:left="492" w:right="482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3E06E5">
        <w:trPr>
          <w:trHeight w:val="510"/>
        </w:trPr>
        <w:tc>
          <w:tcPr>
            <w:tcW w:w="4929" w:type="dxa"/>
          </w:tcPr>
          <w:p w:rsidR="003E06E5" w:rsidRDefault="007578E1">
            <w:pPr>
              <w:pStyle w:val="TableParagraph"/>
              <w:spacing w:before="109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(5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 w:rsidR="003C3902">
              <w:t>лет)</w:t>
            </w:r>
          </w:p>
        </w:tc>
        <w:tc>
          <w:tcPr>
            <w:tcW w:w="2127" w:type="dxa"/>
          </w:tcPr>
          <w:p w:rsidR="003E06E5" w:rsidRDefault="007578E1">
            <w:pPr>
              <w:pStyle w:val="TableParagraph"/>
              <w:spacing w:before="109"/>
              <w:ind w:left="0" w:right="499"/>
              <w:jc w:val="right"/>
            </w:pPr>
            <w:r>
              <w:t>13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3084" w:type="dxa"/>
          </w:tcPr>
          <w:p w:rsidR="003E06E5" w:rsidRDefault="007578E1">
            <w:pPr>
              <w:pStyle w:val="TableParagraph"/>
              <w:spacing w:before="109"/>
              <w:ind w:left="495" w:right="482"/>
              <w:jc w:val="center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3E06E5">
        <w:trPr>
          <w:trHeight w:val="510"/>
        </w:trPr>
        <w:tc>
          <w:tcPr>
            <w:tcW w:w="4929" w:type="dxa"/>
          </w:tcPr>
          <w:p w:rsidR="003E06E5" w:rsidRDefault="007578E1">
            <w:pPr>
              <w:pStyle w:val="TableParagraph"/>
              <w:spacing w:before="109"/>
            </w:pPr>
            <w:r>
              <w:t>Подготовительная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(6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лет)</w:t>
            </w:r>
          </w:p>
        </w:tc>
        <w:tc>
          <w:tcPr>
            <w:tcW w:w="2127" w:type="dxa"/>
          </w:tcPr>
          <w:p w:rsidR="003E06E5" w:rsidRDefault="007578E1">
            <w:pPr>
              <w:pStyle w:val="TableParagraph"/>
              <w:spacing w:before="109"/>
              <w:ind w:left="0" w:right="499"/>
              <w:jc w:val="right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3084" w:type="dxa"/>
          </w:tcPr>
          <w:p w:rsidR="003E06E5" w:rsidRDefault="007578E1">
            <w:pPr>
              <w:pStyle w:val="TableParagraph"/>
              <w:spacing w:before="109"/>
              <w:ind w:left="494" w:right="482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</w:tbl>
    <w:p w:rsidR="003E06E5" w:rsidRDefault="003E06E5">
      <w:pPr>
        <w:pStyle w:val="a5"/>
        <w:spacing w:before="5"/>
        <w:ind w:left="0"/>
        <w:rPr>
          <w:b/>
          <w:sz w:val="27"/>
        </w:rPr>
      </w:pPr>
    </w:p>
    <w:p w:rsidR="003E06E5" w:rsidRDefault="007578E1">
      <w:pPr>
        <w:pStyle w:val="a6"/>
        <w:numPr>
          <w:ilvl w:val="0"/>
          <w:numId w:val="2"/>
        </w:numPr>
        <w:tabs>
          <w:tab w:val="left" w:pos="454"/>
        </w:tabs>
        <w:spacing w:after="0" w:line="240" w:lineRule="auto"/>
        <w:ind w:hanging="241"/>
        <w:rPr>
          <w:b/>
        </w:rPr>
      </w:pPr>
      <w:r>
        <w:rPr>
          <w:b/>
        </w:rPr>
        <w:t>Мероприятия,</w:t>
      </w:r>
      <w:r>
        <w:rPr>
          <w:b/>
          <w:spacing w:val="-3"/>
        </w:rPr>
        <w:t xml:space="preserve"> </w:t>
      </w:r>
      <w:r>
        <w:rPr>
          <w:b/>
        </w:rPr>
        <w:t>проводимые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рамках</w:t>
      </w:r>
      <w:r>
        <w:rPr>
          <w:b/>
          <w:spacing w:val="-2"/>
        </w:rPr>
        <w:t xml:space="preserve"> </w:t>
      </w:r>
      <w:r>
        <w:rPr>
          <w:b/>
        </w:rPr>
        <w:t>образовательного процесса</w:t>
      </w:r>
    </w:p>
    <w:p w:rsidR="003E06E5" w:rsidRDefault="007578E1">
      <w:pPr>
        <w:pStyle w:val="a6"/>
        <w:numPr>
          <w:ilvl w:val="1"/>
          <w:numId w:val="2"/>
        </w:numPr>
        <w:tabs>
          <w:tab w:val="left" w:pos="670"/>
        </w:tabs>
        <w:spacing w:before="36" w:after="0" w:line="276" w:lineRule="auto"/>
        <w:ind w:right="229" w:firstLine="0"/>
      </w:pPr>
      <w:r>
        <w:rPr>
          <w:b/>
        </w:rPr>
        <w:t xml:space="preserve">Педагогическая диагностика (мониторинг) освоения образовательной программы: </w:t>
      </w:r>
      <w:r>
        <w:t>в</w:t>
      </w:r>
      <w:r>
        <w:rPr>
          <w:spacing w:val="1"/>
        </w:rPr>
        <w:t xml:space="preserve"> </w:t>
      </w:r>
      <w:r>
        <w:t>рамках 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3E06E5" w:rsidRDefault="007578E1">
      <w:pPr>
        <w:pStyle w:val="a5"/>
        <w:spacing w:before="1" w:line="276" w:lineRule="auto"/>
        <w:ind w:right="228" w:firstLine="566"/>
      </w:pPr>
      <w:r>
        <w:t xml:space="preserve">Педагогическая диагностика направлена на изучение </w:t>
      </w:r>
      <w:proofErr w:type="spellStart"/>
      <w:r>
        <w:t>деятельностных</w:t>
      </w:r>
      <w:proofErr w:type="spellEnd"/>
      <w:r>
        <w:t xml:space="preserve"> умений ребенка, его</w:t>
      </w:r>
      <w:r>
        <w:rPr>
          <w:spacing w:val="-57"/>
        </w:rPr>
        <w:t xml:space="preserve"> </w:t>
      </w:r>
      <w:r>
        <w:t>интересов, предпочтений, склонностей, личностных особенностей, способов взаимодействия со</w:t>
      </w:r>
      <w:r>
        <w:rPr>
          <w:spacing w:val="1"/>
        </w:rPr>
        <w:t xml:space="preserve"> </w:t>
      </w:r>
      <w:r>
        <w:t>взрослыми и сверстниками. Педагогическая диагностика позволяет выявлять особенности 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E06E5" w:rsidRDefault="007578E1">
      <w:pPr>
        <w:pStyle w:val="a5"/>
        <w:spacing w:line="275" w:lineRule="exact"/>
        <w:ind w:left="779"/>
      </w:pPr>
      <w:r>
        <w:t>Периодичность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диагностики:</w:t>
      </w:r>
    </w:p>
    <w:p w:rsidR="003E06E5" w:rsidRDefault="007578E1">
      <w:pPr>
        <w:pStyle w:val="a6"/>
        <w:numPr>
          <w:ilvl w:val="0"/>
          <w:numId w:val="4"/>
        </w:numPr>
        <w:tabs>
          <w:tab w:val="left" w:pos="447"/>
        </w:tabs>
        <w:spacing w:before="46" w:after="0" w:line="273" w:lineRule="auto"/>
        <w:ind w:right="232" w:firstLine="0"/>
      </w:pPr>
      <w:r>
        <w:t>стартовая диагностика:</w:t>
      </w:r>
      <w:r>
        <w:rPr>
          <w:spacing w:val="1"/>
        </w:rPr>
        <w:t xml:space="preserve"> </w:t>
      </w:r>
      <w:r>
        <w:t>организуется на начальном этапе прихода ребенка в дошкольную</w:t>
      </w:r>
      <w:r>
        <w:rPr>
          <w:spacing w:val="1"/>
        </w:rPr>
        <w:t xml:space="preserve"> </w:t>
      </w:r>
      <w:r>
        <w:t>группу;</w:t>
      </w:r>
    </w:p>
    <w:p w:rsidR="003E06E5" w:rsidRDefault="007578E1">
      <w:pPr>
        <w:pStyle w:val="a6"/>
        <w:numPr>
          <w:ilvl w:val="0"/>
          <w:numId w:val="4"/>
        </w:numPr>
        <w:tabs>
          <w:tab w:val="left" w:pos="401"/>
        </w:tabs>
        <w:spacing w:before="7" w:after="0" w:line="271" w:lineRule="auto"/>
        <w:ind w:right="231" w:firstLine="0"/>
      </w:pPr>
      <w:r>
        <w:t>финальная диагностика: при достижении ребенком конца каждого психологического возраста</w:t>
      </w:r>
      <w:r>
        <w:rPr>
          <w:spacing w:val="1"/>
        </w:rPr>
        <w:t xml:space="preserve"> </w:t>
      </w:r>
      <w:r>
        <w:t>(один раз в</w:t>
      </w:r>
      <w:r>
        <w:rPr>
          <w:spacing w:val="-1"/>
        </w:rPr>
        <w:t xml:space="preserve"> </w:t>
      </w:r>
      <w:r>
        <w:t>год).</w:t>
      </w:r>
    </w:p>
    <w:p w:rsidR="003E06E5" w:rsidRDefault="007578E1">
      <w:pPr>
        <w:pStyle w:val="a5"/>
        <w:spacing w:before="7" w:line="276" w:lineRule="auto"/>
        <w:ind w:right="225" w:firstLine="566"/>
      </w:pPr>
      <w:r>
        <w:t>При проведении стартовой диагностики учитывается адаптационный период 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3E06E5" w:rsidRDefault="007578E1">
      <w:pPr>
        <w:pStyle w:val="a5"/>
        <w:spacing w:line="276" w:lineRule="auto"/>
        <w:ind w:right="231" w:firstLine="566"/>
        <w:sectPr w:rsidR="003E06E5">
          <w:footerReference w:type="default" r:id="rId8"/>
          <w:pgSz w:w="11910" w:h="16840"/>
          <w:pgMar w:top="540" w:right="620" w:bottom="1120" w:left="920" w:header="0" w:footer="922" w:gutter="0"/>
          <w:cols w:space="720"/>
        </w:sectPr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 построек, поделок и других), специальных диагностических ситуаций, простых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проб.</w:t>
      </w:r>
    </w:p>
    <w:p w:rsidR="003E06E5" w:rsidRDefault="00546E24" w:rsidP="00546E24">
      <w:pPr>
        <w:tabs>
          <w:tab w:val="left" w:pos="1755"/>
        </w:tabs>
        <w:ind w:left="0" w:firstLine="0"/>
        <w:jc w:val="right"/>
      </w:pPr>
      <w:bookmarkStart w:id="0" w:name="_GoBack"/>
      <w:bookmarkEnd w:id="0"/>
      <w:r>
        <w:lastRenderedPageBreak/>
        <w:t>Утверждаю:</w:t>
      </w:r>
    </w:p>
    <w:p w:rsidR="00546E24" w:rsidRDefault="00546E24" w:rsidP="00546E24">
      <w:pPr>
        <w:tabs>
          <w:tab w:val="left" w:pos="1755"/>
        </w:tabs>
        <w:ind w:left="0" w:firstLine="0"/>
        <w:jc w:val="right"/>
      </w:pPr>
      <w:proofErr w:type="spellStart"/>
      <w:r>
        <w:t>И.</w:t>
      </w:r>
      <w:proofErr w:type="gramStart"/>
      <w:r>
        <w:t>о.заведующего</w:t>
      </w:r>
      <w:proofErr w:type="spellEnd"/>
      <w:proofErr w:type="gramEnd"/>
      <w:r>
        <w:t xml:space="preserve"> </w:t>
      </w:r>
    </w:p>
    <w:p w:rsidR="00546E24" w:rsidRDefault="00546E24" w:rsidP="00546E24">
      <w:pPr>
        <w:tabs>
          <w:tab w:val="left" w:pos="1755"/>
        </w:tabs>
        <w:ind w:left="0" w:firstLine="0"/>
        <w:jc w:val="right"/>
      </w:pPr>
      <w:r>
        <w:t>МКДОУ д/с «Сказка»</w:t>
      </w:r>
    </w:p>
    <w:p w:rsidR="00546E24" w:rsidRDefault="00546E24" w:rsidP="00546E24">
      <w:pPr>
        <w:tabs>
          <w:tab w:val="left" w:pos="1755"/>
        </w:tabs>
        <w:ind w:left="0" w:firstLine="0"/>
        <w:jc w:val="right"/>
      </w:pPr>
      <w:r>
        <w:t>_________Каримова С.Х.</w:t>
      </w:r>
    </w:p>
    <w:p w:rsidR="00546E24" w:rsidRDefault="00546E24" w:rsidP="00546E24">
      <w:pPr>
        <w:tabs>
          <w:tab w:val="left" w:pos="1755"/>
        </w:tabs>
        <w:ind w:left="0" w:firstLine="0"/>
        <w:jc w:val="right"/>
      </w:pPr>
    </w:p>
    <w:tbl>
      <w:tblPr>
        <w:tblStyle w:val="TableGrid"/>
        <w:tblW w:w="10348" w:type="dxa"/>
        <w:tblInd w:w="-7" w:type="dxa"/>
        <w:tblCellMar>
          <w:top w:w="43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7354"/>
        <w:gridCol w:w="2994"/>
      </w:tblGrid>
      <w:tr w:rsidR="003E06E5">
        <w:trPr>
          <w:trHeight w:val="281"/>
        </w:trPr>
        <w:tc>
          <w:tcPr>
            <w:tcW w:w="10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sz w:val="26"/>
              </w:rPr>
              <w:t>3.2. Традиционные праздники для воспитанников на 202</w:t>
            </w:r>
            <w:r w:rsidR="0019760B">
              <w:rPr>
                <w:b/>
                <w:sz w:val="26"/>
              </w:rPr>
              <w:t>5</w:t>
            </w:r>
            <w:r w:rsidR="0029133C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— 202</w:t>
            </w:r>
            <w:r w:rsidR="0019760B">
              <w:rPr>
                <w:b/>
                <w:sz w:val="26"/>
              </w:rPr>
              <w:t>6</w:t>
            </w:r>
            <w:r>
              <w:rPr>
                <w:b/>
                <w:sz w:val="26"/>
              </w:rPr>
              <w:t xml:space="preserve"> учебный год</w:t>
            </w:r>
          </w:p>
        </w:tc>
      </w:tr>
      <w:tr w:rsidR="003E06E5">
        <w:trPr>
          <w:trHeight w:val="293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center"/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22" w:firstLine="0"/>
              <w:jc w:val="left"/>
            </w:pPr>
            <w:r>
              <w:t>Сроки/Даты проведения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знаний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01.09.202</w:t>
            </w:r>
            <w:r w:rsidR="0019760B">
              <w:t>5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солидарности в борьбе с терроризмом, День окончания второй мировой войны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03.09.202</w:t>
            </w:r>
            <w:r w:rsidR="0029133C">
              <w:t>5</w:t>
            </w:r>
            <w:r>
              <w:t>-04.09.20</w:t>
            </w:r>
            <w:r w:rsidR="0029133C">
              <w:t>25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Международный день распространения грамотности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08.09.202</w:t>
            </w:r>
            <w:r w:rsidR="0029133C">
              <w:t>5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национального костюма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10.09.202</w:t>
            </w:r>
            <w:r w:rsidR="0029133C">
              <w:t>5</w:t>
            </w:r>
          </w:p>
        </w:tc>
      </w:tr>
      <w:tr w:rsidR="0029133C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33C" w:rsidRDefault="0029133C">
            <w:pPr>
              <w:spacing w:after="0" w:line="259" w:lineRule="auto"/>
              <w:ind w:left="14" w:firstLine="0"/>
              <w:jc w:val="left"/>
            </w:pPr>
            <w:r>
              <w:t xml:space="preserve">Малая </w:t>
            </w:r>
            <w:proofErr w:type="spellStart"/>
            <w:r>
              <w:t>Джангариада</w:t>
            </w:r>
            <w:proofErr w:type="spellEnd"/>
            <w:r>
              <w:t xml:space="preserve"> (физкультурный праздник)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33C" w:rsidRDefault="00546E24" w:rsidP="00546E24">
            <w:pPr>
              <w:spacing w:after="0" w:line="259" w:lineRule="auto"/>
              <w:ind w:left="29" w:firstLine="0"/>
              <w:jc w:val="left"/>
            </w:pPr>
            <w:r>
              <w:t>15.09.2025 -19.09.</w:t>
            </w:r>
            <w:r>
              <w:t>2025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воспитателя и всех дошкольных работников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27.09.202</w:t>
            </w:r>
            <w:r w:rsidR="0029133C">
              <w:t>5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 xml:space="preserve">День города </w:t>
            </w:r>
            <w:proofErr w:type="spellStart"/>
            <w:r>
              <w:t>Городовиковск</w:t>
            </w:r>
            <w:proofErr w:type="spellEnd"/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сентябрь-октябрь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Международный день пожилых людей, Международный день музыки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01.10.20</w:t>
            </w:r>
            <w:r w:rsidR="0029133C">
              <w:t>25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защиты животных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left"/>
            </w:pPr>
            <w:r>
              <w:t>04.10.202</w:t>
            </w:r>
            <w:r w:rsidR="0029133C">
              <w:t>5</w:t>
            </w:r>
          </w:p>
        </w:tc>
      </w:tr>
      <w:tr w:rsidR="003E06E5">
        <w:trPr>
          <w:trHeight w:val="33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отца в России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9" w:firstLine="0"/>
              <w:jc w:val="center"/>
            </w:pPr>
            <w:r>
              <w:t>Третье  воскресенье октября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Осенние праздники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27.10.202</w:t>
            </w:r>
            <w:r w:rsidR="00E94B70">
              <w:t>5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народного единства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03.11.202</w:t>
            </w:r>
            <w:r w:rsidR="00E94B70">
              <w:t>5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08.11.202</w:t>
            </w:r>
            <w:r w:rsidR="00E94B70">
              <w:t>5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Матери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center"/>
            </w:pPr>
            <w:r>
              <w:t>Последнее воскресенье ноября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Государственного герба Российской Федерации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30.11.202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неизвестного солдата,</w:t>
            </w:r>
          </w:p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 xml:space="preserve"> Международный день инвалидов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center"/>
            </w:pPr>
            <w:r>
              <w:t>03.12.2024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добровольца (волонтёра) в России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05.12.202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Праздник «</w:t>
            </w:r>
            <w:proofErr w:type="spellStart"/>
            <w:r>
              <w:t>Зул</w:t>
            </w:r>
            <w:proofErr w:type="spellEnd"/>
            <w:r>
              <w:t>»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center"/>
            </w:pPr>
            <w:r>
              <w:t>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Международный день художника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08.12.202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Героев Отечества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09.12.202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Конституции РФ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12.12.202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Новогодние утренники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25.12.202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К 80-летию депортации калмыцкого народа вспоминания детей, родившихся в Сибири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27.12.202</w:t>
            </w:r>
            <w:r w:rsidR="00E94B70">
              <w:t>5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02.02.202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День российской науки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08.02.202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Цаган</w:t>
            </w:r>
            <w:proofErr w:type="spellEnd"/>
            <w:r>
              <w:t xml:space="preserve"> Сар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Chars="100" w:firstLine="240"/>
              <w:jc w:val="left"/>
            </w:pPr>
            <w:r>
              <w:t>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Международный день родного языка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14 - 21.02.202</w:t>
            </w:r>
            <w:r w:rsidR="00E94B70">
              <w:t>6</w:t>
            </w:r>
          </w:p>
        </w:tc>
      </w:tr>
      <w:tr w:rsidR="003E06E5">
        <w:trPr>
          <w:trHeight w:val="329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lastRenderedPageBreak/>
              <w:t>День защитника Отечества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22.02.202</w:t>
            </w:r>
            <w:r w:rsidR="00E94B70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Международный женский день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07.03.202</w:t>
            </w:r>
            <w:r w:rsidR="00E94B70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День калмыцкой поэзии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13.03.202</w:t>
            </w:r>
            <w:r w:rsidR="00E94B70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День воссоединения Крыма с Россией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18.03.202</w:t>
            </w:r>
            <w:r w:rsidR="00E94B70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Весенние праздники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24.03.202</w:t>
            </w:r>
            <w:r w:rsidR="00E94B70">
              <w:t>6</w:t>
            </w:r>
          </w:p>
        </w:tc>
      </w:tr>
      <w:tr w:rsidR="003E06E5">
        <w:trPr>
          <w:trHeight w:val="327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Всемирный день театра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27.03.202</w:t>
            </w:r>
            <w:r w:rsidR="00E94B70">
              <w:t>6</w:t>
            </w:r>
          </w:p>
        </w:tc>
      </w:tr>
      <w:tr w:rsidR="003E06E5">
        <w:trPr>
          <w:trHeight w:val="327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День птиц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E94B70">
            <w:pPr>
              <w:spacing w:after="0" w:line="259" w:lineRule="auto"/>
              <w:ind w:left="14" w:firstLine="0"/>
              <w:jc w:val="left"/>
            </w:pPr>
            <w:r>
              <w:t>01.04.2026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Всемирный день здоровья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05.04.202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космонавтики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12.04.202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степи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19.04.202</w:t>
            </w:r>
            <w:r w:rsidR="00E94B70">
              <w:t>6</w:t>
            </w:r>
          </w:p>
        </w:tc>
      </w:tr>
      <w:tr w:rsidR="003E06E5">
        <w:trPr>
          <w:trHeight w:val="328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7" w:firstLine="0"/>
              <w:jc w:val="left"/>
            </w:pPr>
            <w:r>
              <w:t>День Земли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36" w:firstLine="0"/>
              <w:jc w:val="left"/>
            </w:pPr>
            <w:r>
              <w:t>22.04.202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Праздник Весны и Труда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01.05.202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7" w:firstLine="0"/>
              <w:jc w:val="left"/>
            </w:pPr>
            <w:r>
              <w:t>День Победы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09.05.202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7" w:firstLine="0"/>
              <w:jc w:val="left"/>
            </w:pPr>
            <w:r>
              <w:t>День калмыцкого чая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18.05.202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7" w:firstLine="0"/>
              <w:jc w:val="left"/>
            </w:pPr>
            <w:r>
              <w:t xml:space="preserve">День детских общественных организаций в </w:t>
            </w:r>
            <w:proofErr w:type="spellStart"/>
            <w:r>
              <w:t>Росссии</w:t>
            </w:r>
            <w:proofErr w:type="spellEnd"/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19.05.202</w:t>
            </w:r>
            <w:r w:rsidR="00E94B70">
              <w:t>6</w:t>
            </w:r>
          </w:p>
        </w:tc>
      </w:tr>
      <w:tr w:rsidR="003E06E5">
        <w:trPr>
          <w:trHeight w:val="331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7" w:firstLine="0"/>
              <w:jc w:val="left"/>
            </w:pPr>
            <w:r>
              <w:t>День славянской письменности и культуры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24.05.202</w:t>
            </w:r>
            <w:r w:rsidR="00E94B70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Выпуск 2024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31.05.202</w:t>
            </w:r>
            <w:r w:rsidR="00E94B70">
              <w:t>6</w:t>
            </w:r>
          </w:p>
        </w:tc>
      </w:tr>
      <w:tr w:rsidR="003E06E5">
        <w:trPr>
          <w:trHeight w:val="324"/>
        </w:trPr>
        <w:tc>
          <w:tcPr>
            <w:tcW w:w="103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Летние традиционные </w:t>
            </w:r>
            <w:r w:rsidR="003A244E">
              <w:rPr>
                <w:b/>
                <w:sz w:val="26"/>
                <w:szCs w:val="26"/>
              </w:rPr>
              <w:t>праздники для воспитанников 2025</w:t>
            </w:r>
            <w:r w:rsidR="00E94B70">
              <w:rPr>
                <w:b/>
                <w:sz w:val="26"/>
                <w:szCs w:val="26"/>
              </w:rPr>
              <w:t>-202</w:t>
            </w:r>
            <w:r w:rsidR="003A244E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у.г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защиты детей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01.06.202</w:t>
            </w:r>
            <w:r w:rsidR="003A244E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русского языка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06.06.202</w:t>
            </w:r>
            <w:r w:rsidR="003A244E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России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11.06.202</w:t>
            </w:r>
            <w:r w:rsidR="003A244E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памяти и скорби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21.06.202</w:t>
            </w:r>
            <w:r w:rsidR="003A244E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семьи, любви и верности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08.07.202</w:t>
            </w:r>
            <w:r w:rsidR="003A244E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физкультурника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12.08.202</w:t>
            </w:r>
            <w:r w:rsidR="003A244E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Государственного флага РФ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22.08.202</w:t>
            </w:r>
            <w:r w:rsidR="003A244E">
              <w:t>6</w:t>
            </w:r>
          </w:p>
        </w:tc>
      </w:tr>
      <w:tr w:rsidR="003E06E5">
        <w:trPr>
          <w:trHeight w:val="324"/>
        </w:trPr>
        <w:tc>
          <w:tcPr>
            <w:tcW w:w="7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14" w:firstLine="0"/>
              <w:jc w:val="left"/>
            </w:pPr>
            <w:r>
              <w:t>День российского кино</w:t>
            </w: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6E5" w:rsidRDefault="007578E1">
            <w:pPr>
              <w:spacing w:after="0" w:line="259" w:lineRule="auto"/>
              <w:ind w:left="22" w:firstLine="0"/>
              <w:jc w:val="left"/>
            </w:pPr>
            <w:r>
              <w:t>27.08.202</w:t>
            </w:r>
            <w:r w:rsidR="003A244E">
              <w:t>6</w:t>
            </w:r>
          </w:p>
        </w:tc>
      </w:tr>
    </w:tbl>
    <w:p w:rsidR="003E06E5" w:rsidRDefault="007578E1">
      <w:pPr>
        <w:pStyle w:val="a6"/>
        <w:numPr>
          <w:ilvl w:val="0"/>
          <w:numId w:val="2"/>
        </w:numPr>
        <w:tabs>
          <w:tab w:val="left" w:pos="454"/>
        </w:tabs>
        <w:spacing w:before="90" w:after="0" w:line="240" w:lineRule="auto"/>
        <w:ind w:hanging="241"/>
        <w:rPr>
          <w:b/>
        </w:rPr>
      </w:pPr>
      <w:r>
        <w:rPr>
          <w:b/>
        </w:rPr>
        <w:t>Каникулярное</w:t>
      </w:r>
      <w:r>
        <w:rPr>
          <w:b/>
          <w:spacing w:val="-4"/>
        </w:rPr>
        <w:t xml:space="preserve"> </w:t>
      </w:r>
      <w:r>
        <w:rPr>
          <w:b/>
        </w:rPr>
        <w:t>время,</w:t>
      </w:r>
      <w:r>
        <w:rPr>
          <w:b/>
          <w:spacing w:val="-2"/>
        </w:rPr>
        <w:t xml:space="preserve"> </w:t>
      </w:r>
      <w:r>
        <w:rPr>
          <w:b/>
        </w:rPr>
        <w:t>летний</w:t>
      </w:r>
      <w:r>
        <w:rPr>
          <w:b/>
          <w:spacing w:val="-3"/>
        </w:rPr>
        <w:t xml:space="preserve"> </w:t>
      </w:r>
      <w:r>
        <w:rPr>
          <w:b/>
        </w:rPr>
        <w:t>оздоровительный</w:t>
      </w:r>
      <w:r>
        <w:rPr>
          <w:b/>
          <w:spacing w:val="-3"/>
        </w:rPr>
        <w:t xml:space="preserve"> </w:t>
      </w:r>
      <w:r>
        <w:rPr>
          <w:b/>
        </w:rPr>
        <w:t>период,</w:t>
      </w:r>
      <w:r>
        <w:rPr>
          <w:b/>
          <w:spacing w:val="-1"/>
        </w:rPr>
        <w:t xml:space="preserve"> </w:t>
      </w:r>
      <w:r>
        <w:rPr>
          <w:b/>
        </w:rPr>
        <w:t>праздничные</w:t>
      </w:r>
      <w:r>
        <w:rPr>
          <w:b/>
          <w:spacing w:val="-5"/>
        </w:rPr>
        <w:t xml:space="preserve"> </w:t>
      </w:r>
      <w:r>
        <w:rPr>
          <w:b/>
        </w:rPr>
        <w:t>(нерабочие)</w:t>
      </w:r>
      <w:r>
        <w:rPr>
          <w:b/>
          <w:spacing w:val="-2"/>
        </w:rPr>
        <w:t xml:space="preserve"> </w:t>
      </w:r>
      <w:r>
        <w:rPr>
          <w:b/>
        </w:rPr>
        <w:t>дни</w:t>
      </w:r>
    </w:p>
    <w:p w:rsidR="003E06E5" w:rsidRDefault="007578E1">
      <w:pPr>
        <w:pStyle w:val="a6"/>
        <w:numPr>
          <w:ilvl w:val="1"/>
          <w:numId w:val="2"/>
        </w:numPr>
        <w:tabs>
          <w:tab w:val="left" w:pos="634"/>
        </w:tabs>
        <w:spacing w:after="4" w:line="240" w:lineRule="auto"/>
        <w:ind w:left="633" w:hanging="421"/>
        <w:rPr>
          <w:b/>
        </w:rPr>
      </w:pPr>
      <w:r>
        <w:rPr>
          <w:b/>
        </w:rPr>
        <w:t>Каникулы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070"/>
      </w:tblGrid>
      <w:tr w:rsidR="003E06E5">
        <w:trPr>
          <w:trHeight w:val="510"/>
        </w:trPr>
        <w:tc>
          <w:tcPr>
            <w:tcW w:w="5070" w:type="dxa"/>
          </w:tcPr>
          <w:p w:rsidR="003E06E5" w:rsidRDefault="007578E1">
            <w:pPr>
              <w:pStyle w:val="TableParagraph"/>
              <w:spacing w:before="109"/>
              <w:ind w:left="0" w:right="1890"/>
              <w:jc w:val="right"/>
            </w:pPr>
            <w:r>
              <w:t>Сроки/</w:t>
            </w:r>
            <w:r>
              <w:rPr>
                <w:spacing w:val="-3"/>
              </w:rPr>
              <w:t xml:space="preserve"> </w:t>
            </w:r>
            <w:r>
              <w:t>даты</w:t>
            </w:r>
          </w:p>
        </w:tc>
        <w:tc>
          <w:tcPr>
            <w:tcW w:w="5070" w:type="dxa"/>
          </w:tcPr>
          <w:p w:rsidR="003E06E5" w:rsidRDefault="007578E1">
            <w:pPr>
              <w:pStyle w:val="TableParagraph"/>
              <w:spacing w:before="109"/>
              <w:ind w:left="771" w:right="764"/>
              <w:jc w:val="center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каникулярных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</w:p>
        </w:tc>
      </w:tr>
      <w:tr w:rsidR="003E06E5">
        <w:trPr>
          <w:trHeight w:val="508"/>
        </w:trPr>
        <w:tc>
          <w:tcPr>
            <w:tcW w:w="5070" w:type="dxa"/>
          </w:tcPr>
          <w:p w:rsidR="003E06E5" w:rsidRDefault="007578E1">
            <w:pPr>
              <w:pStyle w:val="TableParagraph"/>
              <w:spacing w:before="109"/>
              <w:ind w:left="0" w:right="1937"/>
              <w:jc w:val="right"/>
            </w:pPr>
            <w:r>
              <w:t>с</w:t>
            </w:r>
            <w:r>
              <w:rPr>
                <w:spacing w:val="-2"/>
              </w:rPr>
              <w:t xml:space="preserve"> </w:t>
            </w:r>
            <w:r w:rsidR="003A244E">
              <w:t>31.12.2025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3A244E">
              <w:t>11.01.2026</w:t>
            </w:r>
            <w:r>
              <w:t>г.</w:t>
            </w:r>
          </w:p>
        </w:tc>
        <w:tc>
          <w:tcPr>
            <w:tcW w:w="5070" w:type="dxa"/>
          </w:tcPr>
          <w:p w:rsidR="003E06E5" w:rsidRDefault="003A244E">
            <w:pPr>
              <w:pStyle w:val="TableParagraph"/>
              <w:spacing w:before="109"/>
              <w:ind w:left="771" w:right="764"/>
              <w:jc w:val="center"/>
            </w:pPr>
            <w:r>
              <w:t>12</w:t>
            </w:r>
            <w:r w:rsidR="007578E1">
              <w:rPr>
                <w:spacing w:val="-1"/>
              </w:rPr>
              <w:t xml:space="preserve"> </w:t>
            </w:r>
            <w:r w:rsidR="007578E1">
              <w:t>дней</w:t>
            </w:r>
          </w:p>
        </w:tc>
      </w:tr>
    </w:tbl>
    <w:p w:rsidR="003E06E5" w:rsidRDefault="007578E1">
      <w:pPr>
        <w:pStyle w:val="a6"/>
        <w:numPr>
          <w:ilvl w:val="1"/>
          <w:numId w:val="2"/>
        </w:numPr>
        <w:tabs>
          <w:tab w:val="left" w:pos="634"/>
        </w:tabs>
        <w:spacing w:after="4" w:line="240" w:lineRule="auto"/>
        <w:ind w:left="633" w:hanging="421"/>
        <w:rPr>
          <w:b/>
        </w:rPr>
      </w:pPr>
      <w:r>
        <w:rPr>
          <w:b/>
        </w:rPr>
        <w:t>Летний</w:t>
      </w:r>
      <w:r>
        <w:rPr>
          <w:b/>
          <w:spacing w:val="-3"/>
        </w:rPr>
        <w:t xml:space="preserve"> </w:t>
      </w:r>
      <w:r>
        <w:rPr>
          <w:b/>
        </w:rPr>
        <w:t>оздоровительный</w:t>
      </w:r>
      <w:r>
        <w:rPr>
          <w:b/>
          <w:spacing w:val="-3"/>
        </w:rPr>
        <w:t xml:space="preserve"> </w:t>
      </w:r>
      <w:r>
        <w:rPr>
          <w:b/>
        </w:rPr>
        <w:t>период</w:t>
      </w:r>
    </w:p>
    <w:tbl>
      <w:tblPr>
        <w:tblW w:w="1014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070"/>
      </w:tblGrid>
      <w:tr w:rsidR="003E06E5" w:rsidTr="003C3902">
        <w:trPr>
          <w:trHeight w:val="510"/>
        </w:trPr>
        <w:tc>
          <w:tcPr>
            <w:tcW w:w="5070" w:type="dxa"/>
          </w:tcPr>
          <w:p w:rsidR="003E06E5" w:rsidRDefault="007578E1">
            <w:pPr>
              <w:pStyle w:val="TableParagraph"/>
              <w:spacing w:before="109"/>
              <w:ind w:left="0" w:right="1890"/>
              <w:jc w:val="right"/>
            </w:pPr>
            <w:r>
              <w:t>Сроки/</w:t>
            </w:r>
            <w:r>
              <w:rPr>
                <w:spacing w:val="-3"/>
              </w:rPr>
              <w:t xml:space="preserve"> </w:t>
            </w:r>
            <w:r>
              <w:t>даты</w:t>
            </w:r>
          </w:p>
        </w:tc>
        <w:tc>
          <w:tcPr>
            <w:tcW w:w="5070" w:type="dxa"/>
          </w:tcPr>
          <w:p w:rsidR="003E06E5" w:rsidRDefault="007578E1">
            <w:pPr>
              <w:pStyle w:val="TableParagraph"/>
              <w:spacing w:before="109"/>
              <w:ind w:left="771" w:right="764"/>
              <w:jc w:val="center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каникулярных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</w:p>
        </w:tc>
      </w:tr>
      <w:tr w:rsidR="003E06E5" w:rsidTr="003C3902">
        <w:trPr>
          <w:trHeight w:val="510"/>
        </w:trPr>
        <w:tc>
          <w:tcPr>
            <w:tcW w:w="5070" w:type="dxa"/>
          </w:tcPr>
          <w:p w:rsidR="003E06E5" w:rsidRDefault="007578E1" w:rsidP="003A244E">
            <w:pPr>
              <w:pStyle w:val="TableParagraph"/>
              <w:spacing w:before="109"/>
              <w:ind w:left="0" w:right="1937"/>
              <w:jc w:val="righ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0</w:t>
            </w:r>
            <w:r w:rsidR="003A244E">
              <w:t>1</w:t>
            </w:r>
            <w:r>
              <w:t>.06.202</w:t>
            </w:r>
            <w:r w:rsidR="003A244E">
              <w:t>6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3A244E">
              <w:t>31</w:t>
            </w:r>
            <w:r>
              <w:t>.08.202</w:t>
            </w:r>
            <w:r w:rsidR="003A244E">
              <w:t>6</w:t>
            </w:r>
            <w:r>
              <w:t>г.</w:t>
            </w:r>
          </w:p>
        </w:tc>
        <w:tc>
          <w:tcPr>
            <w:tcW w:w="5070" w:type="dxa"/>
          </w:tcPr>
          <w:p w:rsidR="003E06E5" w:rsidRDefault="007578E1">
            <w:pPr>
              <w:pStyle w:val="TableParagraph"/>
              <w:spacing w:before="109"/>
              <w:ind w:left="771" w:right="763"/>
              <w:jc w:val="center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недель</w:t>
            </w:r>
          </w:p>
        </w:tc>
      </w:tr>
    </w:tbl>
    <w:p w:rsidR="003E06E5" w:rsidRDefault="007578E1">
      <w:pPr>
        <w:pStyle w:val="a6"/>
        <w:numPr>
          <w:ilvl w:val="1"/>
          <w:numId w:val="2"/>
        </w:numPr>
        <w:tabs>
          <w:tab w:val="left" w:pos="634"/>
        </w:tabs>
        <w:spacing w:after="4" w:line="240" w:lineRule="auto"/>
        <w:ind w:left="633" w:hanging="421"/>
        <w:rPr>
          <w:b/>
        </w:rPr>
      </w:pPr>
      <w:r>
        <w:rPr>
          <w:b/>
        </w:rPr>
        <w:t>Праздничные</w:t>
      </w:r>
      <w:r>
        <w:rPr>
          <w:b/>
          <w:spacing w:val="-3"/>
        </w:rPr>
        <w:t xml:space="preserve"> </w:t>
      </w:r>
      <w:r>
        <w:rPr>
          <w:b/>
        </w:rPr>
        <w:t>дни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3544"/>
        <w:gridCol w:w="2519"/>
      </w:tblGrid>
      <w:tr w:rsidR="003E06E5">
        <w:trPr>
          <w:trHeight w:val="510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  <w:ind w:left="732"/>
            </w:pP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праздника</w:t>
            </w:r>
          </w:p>
        </w:tc>
        <w:tc>
          <w:tcPr>
            <w:tcW w:w="3544" w:type="dxa"/>
          </w:tcPr>
          <w:p w:rsidR="003E06E5" w:rsidRDefault="007578E1">
            <w:pPr>
              <w:pStyle w:val="TableParagraph"/>
              <w:spacing w:before="109"/>
              <w:ind w:left="550" w:right="543"/>
              <w:jc w:val="center"/>
            </w:pPr>
            <w:r>
              <w:t>Сроки/</w:t>
            </w:r>
            <w:r>
              <w:rPr>
                <w:spacing w:val="-3"/>
              </w:rPr>
              <w:t xml:space="preserve"> </w:t>
            </w:r>
            <w:r>
              <w:t>даты</w:t>
            </w:r>
          </w:p>
        </w:tc>
        <w:tc>
          <w:tcPr>
            <w:tcW w:w="2519" w:type="dxa"/>
          </w:tcPr>
          <w:p w:rsidR="003E06E5" w:rsidRDefault="007578E1">
            <w:pPr>
              <w:pStyle w:val="TableParagraph"/>
              <w:spacing w:before="109"/>
              <w:ind w:left="366" w:right="360"/>
              <w:jc w:val="center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дней</w:t>
            </w:r>
          </w:p>
        </w:tc>
      </w:tr>
      <w:tr w:rsidR="003E06E5">
        <w:trPr>
          <w:trHeight w:val="509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</w:t>
            </w:r>
          </w:p>
        </w:tc>
        <w:tc>
          <w:tcPr>
            <w:tcW w:w="3544" w:type="dxa"/>
          </w:tcPr>
          <w:p w:rsidR="003E06E5" w:rsidRDefault="007578E1" w:rsidP="003A244E">
            <w:pPr>
              <w:pStyle w:val="TableParagraph"/>
              <w:spacing w:before="109"/>
              <w:ind w:left="551" w:right="543"/>
              <w:jc w:val="center"/>
            </w:pPr>
            <w:r>
              <w:t>03.11.202</w:t>
            </w:r>
            <w:r w:rsidR="003A244E">
              <w:t>5 – 04.11.2025</w:t>
            </w:r>
          </w:p>
        </w:tc>
        <w:tc>
          <w:tcPr>
            <w:tcW w:w="2519" w:type="dxa"/>
          </w:tcPr>
          <w:p w:rsidR="003E06E5" w:rsidRDefault="007578E1">
            <w:pPr>
              <w:pStyle w:val="TableParagraph"/>
              <w:spacing w:before="109"/>
              <w:ind w:left="366" w:right="356"/>
              <w:jc w:val="center"/>
            </w:pPr>
            <w:r>
              <w:t>2 дня</w:t>
            </w:r>
          </w:p>
        </w:tc>
      </w:tr>
      <w:tr w:rsidR="003E06E5">
        <w:trPr>
          <w:trHeight w:val="510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</w:pPr>
            <w:r>
              <w:t>Новогодние</w:t>
            </w:r>
            <w:r>
              <w:rPr>
                <w:spacing w:val="-6"/>
              </w:rPr>
              <w:t xml:space="preserve"> </w:t>
            </w:r>
            <w:r>
              <w:t>каникулы</w:t>
            </w:r>
          </w:p>
        </w:tc>
        <w:tc>
          <w:tcPr>
            <w:tcW w:w="3544" w:type="dxa"/>
          </w:tcPr>
          <w:p w:rsidR="003E06E5" w:rsidRDefault="003A244E" w:rsidP="003A244E">
            <w:pPr>
              <w:pStyle w:val="TableParagraph"/>
              <w:spacing w:before="109"/>
              <w:ind w:left="551" w:right="543" w:hanging="484"/>
            </w:pPr>
            <w:r>
              <w:t xml:space="preserve">    31.12.2025г </w:t>
            </w:r>
            <w:r w:rsidR="007578E1">
              <w:t xml:space="preserve">– </w:t>
            </w:r>
            <w:r>
              <w:t xml:space="preserve"> 11.01.2026г.</w:t>
            </w:r>
          </w:p>
        </w:tc>
        <w:tc>
          <w:tcPr>
            <w:tcW w:w="2519" w:type="dxa"/>
          </w:tcPr>
          <w:p w:rsidR="003E06E5" w:rsidRDefault="007578E1">
            <w:pPr>
              <w:pStyle w:val="TableParagraph"/>
              <w:spacing w:before="109"/>
              <w:ind w:left="366" w:right="359"/>
              <w:jc w:val="center"/>
            </w:pPr>
            <w:r>
              <w:t>11 дней</w:t>
            </w:r>
          </w:p>
        </w:tc>
      </w:tr>
      <w:tr w:rsidR="003E06E5">
        <w:trPr>
          <w:trHeight w:val="510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</w:pPr>
            <w:r>
              <w:lastRenderedPageBreak/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t>Отечества</w:t>
            </w:r>
          </w:p>
        </w:tc>
        <w:tc>
          <w:tcPr>
            <w:tcW w:w="3544" w:type="dxa"/>
          </w:tcPr>
          <w:p w:rsidR="003E06E5" w:rsidRDefault="003C3902">
            <w:pPr>
              <w:pStyle w:val="TableParagraph"/>
              <w:spacing w:before="109"/>
              <w:ind w:left="551" w:right="543"/>
              <w:jc w:val="center"/>
            </w:pPr>
            <w:r>
              <w:t>21</w:t>
            </w:r>
            <w:r w:rsidR="003A244E">
              <w:t>.02.2026</w:t>
            </w:r>
            <w:r>
              <w:t xml:space="preserve"> – 23</w:t>
            </w:r>
            <w:r w:rsidR="003A244E">
              <w:t>.02.2026</w:t>
            </w:r>
          </w:p>
        </w:tc>
        <w:tc>
          <w:tcPr>
            <w:tcW w:w="2519" w:type="dxa"/>
          </w:tcPr>
          <w:p w:rsidR="003E06E5" w:rsidRDefault="007578E1">
            <w:pPr>
              <w:pStyle w:val="TableParagraph"/>
              <w:spacing w:before="109"/>
              <w:ind w:left="366" w:right="356"/>
              <w:jc w:val="center"/>
            </w:pPr>
            <w:r>
              <w:t>3 дня</w:t>
            </w:r>
          </w:p>
        </w:tc>
      </w:tr>
      <w:tr w:rsidR="003E06E5">
        <w:trPr>
          <w:trHeight w:val="508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женский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  <w:tc>
          <w:tcPr>
            <w:tcW w:w="3544" w:type="dxa"/>
          </w:tcPr>
          <w:p w:rsidR="003E06E5" w:rsidRDefault="003C3902" w:rsidP="003A244E">
            <w:pPr>
              <w:pStyle w:val="TableParagraph"/>
              <w:spacing w:before="109"/>
              <w:ind w:left="551" w:right="543"/>
              <w:jc w:val="center"/>
            </w:pPr>
            <w:r>
              <w:t>07</w:t>
            </w:r>
            <w:r w:rsidR="007578E1">
              <w:t>.03.202</w:t>
            </w:r>
            <w:r w:rsidR="003A244E">
              <w:t>6</w:t>
            </w:r>
            <w:r>
              <w:t xml:space="preserve"> – 09</w:t>
            </w:r>
            <w:r w:rsidR="003A244E">
              <w:t>.03.2026</w:t>
            </w:r>
          </w:p>
        </w:tc>
        <w:tc>
          <w:tcPr>
            <w:tcW w:w="2519" w:type="dxa"/>
          </w:tcPr>
          <w:p w:rsidR="003E06E5" w:rsidRDefault="007578E1">
            <w:pPr>
              <w:pStyle w:val="TableParagraph"/>
              <w:spacing w:before="109"/>
              <w:ind w:left="366" w:right="356"/>
              <w:jc w:val="center"/>
            </w:pPr>
            <w:r>
              <w:t>3 дня</w:t>
            </w:r>
          </w:p>
        </w:tc>
      </w:tr>
      <w:tr w:rsidR="003E06E5">
        <w:trPr>
          <w:trHeight w:val="510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весны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</w:tc>
        <w:tc>
          <w:tcPr>
            <w:tcW w:w="3544" w:type="dxa"/>
          </w:tcPr>
          <w:p w:rsidR="003E06E5" w:rsidRDefault="003A244E">
            <w:pPr>
              <w:pStyle w:val="TableParagraph"/>
              <w:spacing w:before="109"/>
              <w:ind w:left="551" w:right="543"/>
              <w:jc w:val="center"/>
            </w:pPr>
            <w:r>
              <w:t>01.05.2026</w:t>
            </w:r>
            <w:r w:rsidR="003C3902">
              <w:t xml:space="preserve"> – 03.05.2026</w:t>
            </w:r>
          </w:p>
        </w:tc>
        <w:tc>
          <w:tcPr>
            <w:tcW w:w="2519" w:type="dxa"/>
          </w:tcPr>
          <w:p w:rsidR="003E06E5" w:rsidRDefault="003C3902">
            <w:pPr>
              <w:pStyle w:val="TableParagraph"/>
              <w:spacing w:before="109"/>
              <w:ind w:left="366" w:right="358"/>
              <w:jc w:val="center"/>
            </w:pPr>
            <w:r>
              <w:t xml:space="preserve">3 </w:t>
            </w:r>
            <w:r w:rsidR="007578E1">
              <w:t>дня</w:t>
            </w:r>
          </w:p>
        </w:tc>
      </w:tr>
      <w:tr w:rsidR="003E06E5">
        <w:trPr>
          <w:trHeight w:val="510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</w:p>
        </w:tc>
        <w:tc>
          <w:tcPr>
            <w:tcW w:w="3544" w:type="dxa"/>
          </w:tcPr>
          <w:p w:rsidR="003E06E5" w:rsidRDefault="003C3902">
            <w:pPr>
              <w:pStyle w:val="TableParagraph"/>
              <w:spacing w:before="109"/>
              <w:ind w:left="551" w:right="543"/>
              <w:jc w:val="center"/>
            </w:pPr>
            <w:r>
              <w:t>09.05.2026 – 11.05.2026</w:t>
            </w:r>
          </w:p>
        </w:tc>
        <w:tc>
          <w:tcPr>
            <w:tcW w:w="2519" w:type="dxa"/>
          </w:tcPr>
          <w:p w:rsidR="003E06E5" w:rsidRDefault="007578E1">
            <w:pPr>
              <w:pStyle w:val="TableParagraph"/>
              <w:spacing w:before="109"/>
              <w:ind w:left="366" w:right="356"/>
              <w:jc w:val="center"/>
            </w:pPr>
            <w:r>
              <w:t>3 дня</w:t>
            </w:r>
          </w:p>
        </w:tc>
      </w:tr>
      <w:tr w:rsidR="003E06E5">
        <w:trPr>
          <w:trHeight w:val="508"/>
        </w:trPr>
        <w:tc>
          <w:tcPr>
            <w:tcW w:w="4079" w:type="dxa"/>
          </w:tcPr>
          <w:p w:rsidR="003E06E5" w:rsidRDefault="007578E1">
            <w:pPr>
              <w:pStyle w:val="TableParagraph"/>
              <w:spacing w:before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3544" w:type="dxa"/>
          </w:tcPr>
          <w:p w:rsidR="003E06E5" w:rsidRDefault="003C3902">
            <w:pPr>
              <w:pStyle w:val="TableParagraph"/>
              <w:spacing w:before="109"/>
              <w:ind w:left="551" w:right="543"/>
              <w:jc w:val="center"/>
            </w:pPr>
            <w:r>
              <w:t>12.06.2026 – 14.06.2026</w:t>
            </w:r>
          </w:p>
        </w:tc>
        <w:tc>
          <w:tcPr>
            <w:tcW w:w="2519" w:type="dxa"/>
          </w:tcPr>
          <w:p w:rsidR="003E06E5" w:rsidRDefault="003C3902">
            <w:pPr>
              <w:pStyle w:val="TableParagraph"/>
              <w:spacing w:before="109"/>
              <w:ind w:left="366" w:right="356"/>
              <w:jc w:val="center"/>
            </w:pPr>
            <w:r>
              <w:t>2</w:t>
            </w:r>
            <w:r w:rsidR="007578E1">
              <w:t xml:space="preserve"> дня</w:t>
            </w:r>
          </w:p>
        </w:tc>
      </w:tr>
    </w:tbl>
    <w:p w:rsidR="003E06E5" w:rsidRDefault="003E06E5">
      <w:pPr>
        <w:spacing w:after="26"/>
        <w:ind w:left="0" w:right="79" w:firstLine="0"/>
      </w:pPr>
    </w:p>
    <w:p w:rsidR="003E06E5" w:rsidRDefault="003E06E5">
      <w:pPr>
        <w:spacing w:after="26"/>
        <w:ind w:left="0" w:right="79" w:firstLine="533"/>
      </w:pPr>
    </w:p>
    <w:p w:rsidR="003E06E5" w:rsidRDefault="007578E1">
      <w:pPr>
        <w:pStyle w:val="a6"/>
        <w:numPr>
          <w:ilvl w:val="0"/>
          <w:numId w:val="2"/>
        </w:numPr>
        <w:tabs>
          <w:tab w:val="left" w:pos="454"/>
        </w:tabs>
        <w:spacing w:before="64" w:after="4" w:line="240" w:lineRule="auto"/>
        <w:ind w:hanging="241"/>
        <w:rPr>
          <w:b/>
        </w:rPr>
      </w:pPr>
      <w:r>
        <w:rPr>
          <w:b/>
        </w:rPr>
        <w:t>Мероприятия,</w:t>
      </w:r>
      <w:r>
        <w:rPr>
          <w:b/>
          <w:spacing w:val="-4"/>
        </w:rPr>
        <w:t xml:space="preserve"> </w:t>
      </w:r>
      <w:r>
        <w:rPr>
          <w:b/>
        </w:rPr>
        <w:t>проводимые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летний</w:t>
      </w:r>
      <w:r>
        <w:rPr>
          <w:b/>
          <w:spacing w:val="-3"/>
        </w:rPr>
        <w:t xml:space="preserve"> </w:t>
      </w:r>
      <w:r>
        <w:rPr>
          <w:b/>
        </w:rPr>
        <w:t>оздоровительный</w:t>
      </w:r>
      <w:r>
        <w:rPr>
          <w:b/>
          <w:spacing w:val="-3"/>
        </w:rPr>
        <w:t xml:space="preserve"> </w:t>
      </w:r>
      <w:r>
        <w:rPr>
          <w:b/>
        </w:rPr>
        <w:t>период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6"/>
        <w:gridCol w:w="3085"/>
      </w:tblGrid>
      <w:tr w:rsidR="003E06E5">
        <w:trPr>
          <w:trHeight w:val="510"/>
        </w:trPr>
        <w:tc>
          <w:tcPr>
            <w:tcW w:w="7056" w:type="dxa"/>
          </w:tcPr>
          <w:p w:rsidR="003E06E5" w:rsidRDefault="007578E1">
            <w:pPr>
              <w:pStyle w:val="TableParagraph"/>
              <w:spacing w:before="109"/>
              <w:ind w:left="2756" w:right="2750"/>
              <w:jc w:val="center"/>
            </w:pPr>
            <w:r>
              <w:t>Наименование</w:t>
            </w:r>
          </w:p>
        </w:tc>
        <w:tc>
          <w:tcPr>
            <w:tcW w:w="3085" w:type="dxa"/>
          </w:tcPr>
          <w:p w:rsidR="003E06E5" w:rsidRDefault="007578E1">
            <w:pPr>
              <w:pStyle w:val="TableParagraph"/>
              <w:spacing w:before="109"/>
              <w:ind w:left="322" w:right="310"/>
              <w:jc w:val="center"/>
            </w:pPr>
            <w:r>
              <w:t>Сроки/даты</w:t>
            </w:r>
          </w:p>
        </w:tc>
      </w:tr>
      <w:tr w:rsidR="003E06E5">
        <w:trPr>
          <w:trHeight w:val="511"/>
        </w:trPr>
        <w:tc>
          <w:tcPr>
            <w:tcW w:w="7056" w:type="dxa"/>
          </w:tcPr>
          <w:p w:rsidR="003E06E5" w:rsidRDefault="007578E1">
            <w:pPr>
              <w:pStyle w:val="TableParagraph"/>
              <w:spacing w:before="109"/>
            </w:pPr>
            <w:r>
              <w:t>Единый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3085" w:type="dxa"/>
          </w:tcPr>
          <w:p w:rsidR="003E06E5" w:rsidRDefault="003C3902">
            <w:pPr>
              <w:pStyle w:val="TableParagraph"/>
              <w:spacing w:before="109"/>
              <w:ind w:left="322" w:right="312"/>
              <w:jc w:val="center"/>
            </w:pPr>
            <w:r>
              <w:t>23.06.2026</w:t>
            </w:r>
            <w:r w:rsidR="007578E1">
              <w:t>г.</w:t>
            </w:r>
          </w:p>
        </w:tc>
      </w:tr>
      <w:tr w:rsidR="003E06E5">
        <w:trPr>
          <w:trHeight w:val="508"/>
        </w:trPr>
        <w:tc>
          <w:tcPr>
            <w:tcW w:w="7056" w:type="dxa"/>
          </w:tcPr>
          <w:p w:rsidR="003E06E5" w:rsidRDefault="007578E1">
            <w:pPr>
              <w:pStyle w:val="TableParagraph"/>
              <w:spacing w:before="107"/>
            </w:pP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Нептуна»</w:t>
            </w:r>
          </w:p>
        </w:tc>
        <w:tc>
          <w:tcPr>
            <w:tcW w:w="3085" w:type="dxa"/>
          </w:tcPr>
          <w:p w:rsidR="003E06E5" w:rsidRDefault="003C3902">
            <w:pPr>
              <w:pStyle w:val="TableParagraph"/>
              <w:spacing w:before="107"/>
              <w:ind w:left="322" w:right="312"/>
              <w:jc w:val="center"/>
            </w:pPr>
            <w:r>
              <w:t>26.07.2026</w:t>
            </w:r>
            <w:r w:rsidR="007578E1">
              <w:t>г.</w:t>
            </w:r>
          </w:p>
        </w:tc>
      </w:tr>
      <w:tr w:rsidR="003E06E5">
        <w:trPr>
          <w:trHeight w:val="510"/>
        </w:trPr>
        <w:tc>
          <w:tcPr>
            <w:tcW w:w="7056" w:type="dxa"/>
          </w:tcPr>
          <w:p w:rsidR="003E06E5" w:rsidRDefault="007578E1">
            <w:pPr>
              <w:pStyle w:val="TableParagraph"/>
              <w:spacing w:before="109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фотогазет</w:t>
            </w:r>
            <w:r>
              <w:rPr>
                <w:spacing w:val="3"/>
              </w:rPr>
              <w:t xml:space="preserve"> </w:t>
            </w:r>
            <w:r>
              <w:t>«Весёлое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3085" w:type="dxa"/>
          </w:tcPr>
          <w:p w:rsidR="003E06E5" w:rsidRDefault="003C3902">
            <w:pPr>
              <w:pStyle w:val="TableParagraph"/>
              <w:spacing w:before="109"/>
              <w:ind w:left="322" w:right="312"/>
              <w:jc w:val="center"/>
            </w:pPr>
            <w:r>
              <w:t>25.08.2026 – 29.08.2026</w:t>
            </w:r>
          </w:p>
        </w:tc>
      </w:tr>
      <w:tr w:rsidR="003E06E5">
        <w:trPr>
          <w:trHeight w:val="510"/>
        </w:trPr>
        <w:tc>
          <w:tcPr>
            <w:tcW w:w="7056" w:type="dxa"/>
          </w:tcPr>
          <w:p w:rsidR="003E06E5" w:rsidRDefault="007578E1">
            <w:pPr>
              <w:pStyle w:val="TableParagraph"/>
              <w:spacing w:before="109"/>
            </w:pPr>
            <w:r>
              <w:t>Выставки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2"/>
              </w:rPr>
              <w:t xml:space="preserve"> </w:t>
            </w:r>
            <w:r>
              <w:t>«Дары</w:t>
            </w:r>
            <w:r>
              <w:rPr>
                <w:spacing w:val="-3"/>
              </w:rPr>
              <w:t xml:space="preserve"> </w:t>
            </w:r>
            <w:r>
              <w:t>лета»</w:t>
            </w:r>
          </w:p>
        </w:tc>
        <w:tc>
          <w:tcPr>
            <w:tcW w:w="3085" w:type="dxa"/>
          </w:tcPr>
          <w:p w:rsidR="003E06E5" w:rsidRDefault="003C3902">
            <w:pPr>
              <w:pStyle w:val="TableParagraph"/>
              <w:spacing w:before="109"/>
              <w:ind w:left="322" w:right="312"/>
              <w:jc w:val="center"/>
            </w:pPr>
            <w:r>
              <w:t>25.08.2026 – 29.08.2026</w:t>
            </w:r>
          </w:p>
        </w:tc>
      </w:tr>
    </w:tbl>
    <w:p w:rsidR="003E06E5" w:rsidRDefault="003E06E5">
      <w:pPr>
        <w:spacing w:after="26"/>
        <w:ind w:left="0" w:right="79" w:firstLine="533"/>
      </w:pPr>
    </w:p>
    <w:sectPr w:rsidR="003E06E5" w:rsidSect="00546E24">
      <w:pgSz w:w="12240" w:h="15840"/>
      <w:pgMar w:top="426" w:right="1145" w:bottom="180" w:left="10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CF6" w:rsidRDefault="003B0CF6">
      <w:pPr>
        <w:spacing w:line="240" w:lineRule="auto"/>
      </w:pPr>
      <w:r>
        <w:separator/>
      </w:r>
    </w:p>
  </w:endnote>
  <w:endnote w:type="continuationSeparator" w:id="0">
    <w:p w:rsidR="003B0CF6" w:rsidRDefault="003B0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6E5" w:rsidRDefault="007578E1">
    <w:pPr>
      <w:pStyle w:val="a5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3796665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E06E5" w:rsidRDefault="007578E1">
                          <w:pPr>
                            <w:spacing w:line="245" w:lineRule="exact"/>
                            <w:ind w:left="6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2782">
                            <w:rPr>
                              <w:rFonts w:ascii="Calibri"/>
                              <w:noProof/>
                              <w:sz w:val="22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left:0;text-align:left;margin-left:298.95pt;margin-top:780.75pt;width:11.6pt;height:1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" filled="f" stroked="f">
              <v:textbox inset="0,0,0,0">
                <w:txbxContent>
                  <w:p w:rsidR="003E06E5" w:rsidRDefault="007578E1">
                    <w:pPr>
                      <w:spacing w:line="245" w:lineRule="exact"/>
                      <w:ind w:left="6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2782">
                      <w:rPr>
                        <w:rFonts w:ascii="Calibri"/>
                        <w:noProof/>
                        <w:sz w:val="22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CF6" w:rsidRDefault="003B0CF6">
      <w:pPr>
        <w:spacing w:after="0"/>
      </w:pPr>
      <w:r>
        <w:separator/>
      </w:r>
    </w:p>
  </w:footnote>
  <w:footnote w:type="continuationSeparator" w:id="0">
    <w:p w:rsidR="003B0CF6" w:rsidRDefault="003B0C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numFmt w:val="bullet"/>
      <w:lvlText w:val="–"/>
      <w:lvlJc w:val="left"/>
      <w:pPr>
        <w:ind w:left="213" w:hanging="233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4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49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0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5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7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9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612"/>
      </w:pPr>
      <w:rPr>
        <w:rFonts w:hint="default"/>
        <w:lang w:val="ru-RU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59ADCABA"/>
    <w:multiLevelType w:val="multilevel"/>
    <w:tmpl w:val="59ADCABA"/>
    <w:lvl w:ilvl="0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96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3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A0"/>
    <w:rsid w:val="000C5B32"/>
    <w:rsid w:val="000E0455"/>
    <w:rsid w:val="0019760B"/>
    <w:rsid w:val="001C1E8B"/>
    <w:rsid w:val="002549D3"/>
    <w:rsid w:val="0029133C"/>
    <w:rsid w:val="003A244E"/>
    <w:rsid w:val="003B0CF6"/>
    <w:rsid w:val="003C3902"/>
    <w:rsid w:val="003E06E5"/>
    <w:rsid w:val="00546E24"/>
    <w:rsid w:val="006D3BCE"/>
    <w:rsid w:val="007578E1"/>
    <w:rsid w:val="00797BC4"/>
    <w:rsid w:val="007A44F1"/>
    <w:rsid w:val="007B0D63"/>
    <w:rsid w:val="00803ED1"/>
    <w:rsid w:val="008043A6"/>
    <w:rsid w:val="008A7C1C"/>
    <w:rsid w:val="00932B66"/>
    <w:rsid w:val="009F2782"/>
    <w:rsid w:val="00BD1640"/>
    <w:rsid w:val="00C007A0"/>
    <w:rsid w:val="00CD63CE"/>
    <w:rsid w:val="00D01B1C"/>
    <w:rsid w:val="00E94B70"/>
    <w:rsid w:val="00EF33D3"/>
    <w:rsid w:val="00F05787"/>
    <w:rsid w:val="00F2196B"/>
    <w:rsid w:val="272B60F3"/>
    <w:rsid w:val="3BC22600"/>
    <w:rsid w:val="3BEF7A6C"/>
    <w:rsid w:val="3DAB7E3D"/>
    <w:rsid w:val="42C0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C8DD"/>
  <w15:docId w15:val="{48F9A70E-0DF6-490F-B85C-058A01D8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79" w:firstLine="4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uiPriority w:val="1"/>
    <w:qFormat/>
    <w:pPr>
      <w:ind w:left="213"/>
    </w:pPr>
    <w:rPr>
      <w:szCs w:val="24"/>
      <w:lang w:eastAsia="en-U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1"/>
    <w:qFormat/>
    <w:pPr>
      <w:ind w:left="921" w:hanging="349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pPr>
      <w:ind w:left="108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20</cp:revision>
  <cp:lastPrinted>2025-09-03T13:24:00Z</cp:lastPrinted>
  <dcterms:created xsi:type="dcterms:W3CDTF">2023-08-28T06:51:00Z</dcterms:created>
  <dcterms:modified xsi:type="dcterms:W3CDTF">2025-09-03T13:25:00Z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CD5F9D89E52548BD916DF40E2AE575FC_12</vt:lpwstr>
  </property>
</Properties>
</file>